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60E" w:rsidRPr="00166850" w:rsidRDefault="001D460E" w:rsidP="00FB17D9">
      <w:pPr>
        <w:tabs>
          <w:tab w:val="left" w:pos="1980"/>
        </w:tabs>
        <w:suppressAutoHyphens/>
        <w:jc w:val="both"/>
        <w:rPr>
          <w:i/>
          <w:iCs/>
          <w:sz w:val="20"/>
          <w:szCs w:val="20"/>
          <w:lang w:eastAsia="ar-SA"/>
        </w:rPr>
      </w:pPr>
    </w:p>
    <w:p w:rsidR="00FB17D9" w:rsidRPr="00166850" w:rsidRDefault="00FB17D9" w:rsidP="00FB17D9">
      <w:pPr>
        <w:keepNext/>
        <w:shd w:val="clear" w:color="auto" w:fill="E6E6E6"/>
        <w:suppressAutoHyphens/>
        <w:ind w:left="432" w:hanging="432"/>
        <w:jc w:val="both"/>
        <w:outlineLvl w:val="0"/>
        <w:rPr>
          <w:b/>
          <w:bCs/>
          <w:kern w:val="1"/>
          <w:sz w:val="20"/>
          <w:szCs w:val="20"/>
          <w:lang w:eastAsia="ar-SA"/>
        </w:rPr>
      </w:pPr>
      <w:r w:rsidRPr="00166850">
        <w:rPr>
          <w:b/>
          <w:i/>
          <w:iCs/>
          <w:kern w:val="1"/>
          <w:sz w:val="20"/>
          <w:szCs w:val="20"/>
          <w:lang w:eastAsia="ar-SA"/>
        </w:rPr>
        <w:t>ZAŁĄCZNIK Nr 1 do SIWZ – Formularz Ofertowy</w:t>
      </w:r>
      <w:r w:rsidRPr="00166850">
        <w:rPr>
          <w:b/>
          <w:i/>
          <w:iCs/>
          <w:kern w:val="1"/>
          <w:sz w:val="20"/>
          <w:szCs w:val="20"/>
          <w:lang w:eastAsia="ar-SA"/>
        </w:rPr>
        <w:tab/>
        <w:t>strona 1/2</w:t>
      </w:r>
    </w:p>
    <w:p w:rsidR="00FB17D9" w:rsidRPr="00166850" w:rsidRDefault="00FB17D9" w:rsidP="00990CDF">
      <w:pPr>
        <w:tabs>
          <w:tab w:val="left" w:pos="567"/>
          <w:tab w:val="left" w:pos="793"/>
          <w:tab w:val="left" w:pos="850"/>
          <w:tab w:val="left" w:pos="1814"/>
        </w:tabs>
        <w:suppressAutoHyphens/>
        <w:rPr>
          <w:b/>
          <w:sz w:val="22"/>
          <w:szCs w:val="22"/>
          <w:lang w:eastAsia="ar-SA"/>
        </w:rPr>
      </w:pPr>
    </w:p>
    <w:p w:rsidR="00FB17D9" w:rsidRPr="00166850" w:rsidRDefault="00FB17D9" w:rsidP="0060295C">
      <w:pPr>
        <w:tabs>
          <w:tab w:val="left" w:pos="567"/>
          <w:tab w:val="left" w:pos="793"/>
          <w:tab w:val="left" w:pos="850"/>
          <w:tab w:val="left" w:pos="1814"/>
        </w:tabs>
        <w:suppressAutoHyphens/>
        <w:jc w:val="center"/>
        <w:rPr>
          <w:b/>
          <w:color w:val="1F497D" w:themeColor="text2"/>
          <w:sz w:val="22"/>
          <w:szCs w:val="22"/>
          <w:lang w:eastAsia="ar-SA"/>
        </w:rPr>
      </w:pPr>
      <w:r w:rsidRPr="00166850">
        <w:rPr>
          <w:b/>
          <w:color w:val="1F497D" w:themeColor="text2"/>
          <w:sz w:val="22"/>
          <w:szCs w:val="22"/>
          <w:lang w:eastAsia="ar-SA"/>
        </w:rPr>
        <w:t>FORMULARZ OFERTY</w:t>
      </w:r>
    </w:p>
    <w:p w:rsidR="000B566D" w:rsidRPr="00166850" w:rsidRDefault="000B566D" w:rsidP="000B566D">
      <w:pPr>
        <w:suppressAutoHyphens/>
        <w:ind w:left="1416"/>
        <w:rPr>
          <w:b/>
          <w:sz w:val="22"/>
          <w:szCs w:val="22"/>
          <w:lang w:eastAsia="ar-SA"/>
        </w:rPr>
      </w:pPr>
      <w:r w:rsidRPr="00166850">
        <w:rPr>
          <w:b/>
          <w:sz w:val="22"/>
          <w:szCs w:val="22"/>
          <w:lang w:eastAsia="ar-SA"/>
        </w:rPr>
        <w:t>ZESPÓŁ  S</w:t>
      </w:r>
      <w:r w:rsidR="0060295C" w:rsidRPr="00166850">
        <w:rPr>
          <w:b/>
          <w:sz w:val="22"/>
          <w:szCs w:val="22"/>
          <w:lang w:eastAsia="ar-SA"/>
        </w:rPr>
        <w:t xml:space="preserve">ZKOLNO </w:t>
      </w:r>
      <w:r w:rsidRPr="00166850">
        <w:rPr>
          <w:b/>
          <w:sz w:val="22"/>
          <w:szCs w:val="22"/>
          <w:lang w:eastAsia="ar-SA"/>
        </w:rPr>
        <w:t xml:space="preserve"> PRZEDSZKOLNY </w:t>
      </w:r>
      <w:r w:rsidR="0060295C" w:rsidRPr="00166850">
        <w:rPr>
          <w:b/>
          <w:sz w:val="22"/>
          <w:szCs w:val="22"/>
          <w:lang w:eastAsia="ar-SA"/>
        </w:rPr>
        <w:t>nr</w:t>
      </w:r>
      <w:r w:rsidRPr="00166850">
        <w:rPr>
          <w:b/>
          <w:sz w:val="22"/>
          <w:szCs w:val="22"/>
          <w:lang w:eastAsia="ar-SA"/>
        </w:rPr>
        <w:t xml:space="preserve"> 2 W WEJHEROWIE </w:t>
      </w:r>
    </w:p>
    <w:p w:rsidR="000B566D" w:rsidRPr="00166850" w:rsidRDefault="004E7EAE" w:rsidP="000B566D">
      <w:pPr>
        <w:suppressAutoHyphens/>
        <w:ind w:left="1416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U</w:t>
      </w:r>
      <w:r w:rsidR="000B566D" w:rsidRPr="00166850">
        <w:rPr>
          <w:b/>
          <w:sz w:val="22"/>
          <w:szCs w:val="22"/>
          <w:lang w:eastAsia="ar-SA"/>
        </w:rPr>
        <w:t>L. NANICKA 22</w:t>
      </w:r>
    </w:p>
    <w:p w:rsidR="00FB17D9" w:rsidRPr="00166850" w:rsidRDefault="000B566D" w:rsidP="00990CDF">
      <w:pPr>
        <w:suppressAutoHyphens/>
        <w:ind w:left="1416"/>
        <w:rPr>
          <w:b/>
          <w:sz w:val="22"/>
          <w:szCs w:val="22"/>
          <w:lang w:eastAsia="ar-SA"/>
        </w:rPr>
      </w:pPr>
      <w:r w:rsidRPr="00166850">
        <w:rPr>
          <w:b/>
          <w:sz w:val="22"/>
          <w:szCs w:val="22"/>
          <w:lang w:eastAsia="ar-SA"/>
        </w:rPr>
        <w:t xml:space="preserve">84-200 WEJHEROWO </w:t>
      </w:r>
    </w:p>
    <w:p w:rsidR="00FB17D9" w:rsidRPr="00166850" w:rsidRDefault="00FB17D9" w:rsidP="00FB17D9">
      <w:pPr>
        <w:suppressAutoHyphens/>
        <w:spacing w:line="340" w:lineRule="atLeast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Ofertę przetargową składa:…………………………………………….………………………………</w:t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  <w:t xml:space="preserve">         </w:t>
      </w:r>
      <w:r w:rsidRPr="00166850">
        <w:rPr>
          <w:sz w:val="20"/>
          <w:szCs w:val="20"/>
          <w:vertAlign w:val="superscript"/>
          <w:lang w:eastAsia="ar-SA"/>
        </w:rPr>
        <w:t>(podać formę organizacyjną wykonawcy np. Spółka S.A., wykonawca występujący wspólnie itp.)</w:t>
      </w:r>
    </w:p>
    <w:p w:rsidR="00FB17D9" w:rsidRPr="00166850" w:rsidRDefault="00FB17D9" w:rsidP="00FB17D9">
      <w:pPr>
        <w:suppressAutoHyphens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 xml:space="preserve">Nazwa wykonawcy (wykonawców) </w:t>
      </w: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…………………………………………………………………………………………………………</w:t>
      </w: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adres:……………………………..……..……………… województwo: ……………………….…..</w:t>
      </w:r>
    </w:p>
    <w:p w:rsidR="00FB17D9" w:rsidRPr="00816113" w:rsidRDefault="00FB17D9" w:rsidP="00FB17D9">
      <w:pPr>
        <w:suppressAutoHyphens/>
        <w:rPr>
          <w:sz w:val="20"/>
          <w:szCs w:val="20"/>
          <w:lang w:val="en-US" w:eastAsia="ar-SA"/>
        </w:rPr>
      </w:pPr>
      <w:r w:rsidRPr="00816113">
        <w:rPr>
          <w:sz w:val="20"/>
          <w:szCs w:val="20"/>
          <w:lang w:val="en-US" w:eastAsia="ar-SA"/>
        </w:rPr>
        <w:t>nr REGON: ……………………..… nr NIP: ………………………….</w:t>
      </w: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val="it-IT" w:eastAsia="ar-SA"/>
        </w:rPr>
      </w:pPr>
      <w:r w:rsidRPr="00166850">
        <w:rPr>
          <w:sz w:val="20"/>
          <w:szCs w:val="20"/>
          <w:lang w:val="it-IT" w:eastAsia="ar-SA"/>
        </w:rPr>
        <w:t>e-mail: …………………….……… nr tel.:…………………..;  nr faksu: …………………………</w:t>
      </w: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Odpowiadając na ogłoszenie o przetargu nieograniczonym pn. „</w:t>
      </w:r>
    </w:p>
    <w:p w:rsidR="00EC150E" w:rsidRPr="00166850" w:rsidRDefault="00EC150E" w:rsidP="00990CDF">
      <w:pPr>
        <w:tabs>
          <w:tab w:val="center" w:pos="4536"/>
          <w:tab w:val="right" w:pos="9072"/>
        </w:tabs>
        <w:suppressAutoHyphens/>
        <w:jc w:val="both"/>
        <w:rPr>
          <w:i/>
          <w:sz w:val="16"/>
          <w:szCs w:val="16"/>
        </w:rPr>
      </w:pPr>
      <w:r w:rsidRPr="00166850">
        <w:rPr>
          <w:i/>
          <w:sz w:val="16"/>
          <w:szCs w:val="16"/>
          <w:lang w:eastAsia="ar-SA"/>
        </w:rPr>
        <w:t xml:space="preserve">Zam publ  </w:t>
      </w:r>
      <w:r w:rsidR="004E7EAE">
        <w:rPr>
          <w:i/>
          <w:sz w:val="16"/>
          <w:szCs w:val="16"/>
          <w:lang w:eastAsia="ar-SA"/>
        </w:rPr>
        <w:t>ZSP2.271.01.2019.DC</w:t>
      </w:r>
    </w:p>
    <w:p w:rsidR="00EC150E" w:rsidRPr="00EA3F5F" w:rsidRDefault="004E7EAE" w:rsidP="00EA3F5F">
      <w:pPr>
        <w:spacing w:line="240" w:lineRule="auto"/>
        <w:ind w:left="45" w:right="45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000000"/>
          <w:sz w:val="20"/>
          <w:szCs w:val="20"/>
          <w:lang w:eastAsia="pl-PL"/>
        </w:rPr>
        <w:t>„</w:t>
      </w:r>
      <w:r w:rsidRPr="00166850">
        <w:rPr>
          <w:rFonts w:eastAsia="Times New Roman"/>
          <w:b/>
          <w:bCs/>
          <w:color w:val="000000"/>
          <w:sz w:val="20"/>
          <w:szCs w:val="20"/>
          <w:lang w:eastAsia="pl-PL"/>
        </w:rPr>
        <w:t xml:space="preserve">Zakup i dostawa nowej samojezdnej maszyny do konserwacji i pielęgnacji lodu (rolby) na </w:t>
      </w:r>
      <w:r>
        <w:rPr>
          <w:rFonts w:eastAsia="Times New Roman"/>
          <w:b/>
          <w:bCs/>
          <w:color w:val="000000"/>
          <w:sz w:val="20"/>
          <w:szCs w:val="20"/>
          <w:lang w:eastAsia="pl-PL"/>
        </w:rPr>
        <w:t>potrzeby l</w:t>
      </w:r>
      <w:r w:rsidRPr="00166850">
        <w:rPr>
          <w:rFonts w:eastAsia="Times New Roman"/>
          <w:b/>
          <w:bCs/>
          <w:color w:val="000000"/>
          <w:sz w:val="20"/>
          <w:szCs w:val="20"/>
          <w:lang w:eastAsia="pl-PL"/>
        </w:rPr>
        <w:t>odowisk</w:t>
      </w:r>
      <w:r>
        <w:rPr>
          <w:rFonts w:eastAsia="Times New Roman"/>
          <w:b/>
          <w:bCs/>
          <w:color w:val="000000"/>
          <w:sz w:val="20"/>
          <w:szCs w:val="20"/>
          <w:lang w:eastAsia="pl-PL"/>
        </w:rPr>
        <w:t>a</w:t>
      </w:r>
      <w:r w:rsidRPr="00166850">
        <w:rPr>
          <w:rFonts w:eastAsia="Times New Roman"/>
          <w:b/>
          <w:bCs/>
          <w:color w:val="000000"/>
          <w:sz w:val="20"/>
          <w:szCs w:val="20"/>
          <w:lang w:eastAsia="pl-PL"/>
        </w:rPr>
        <w:t xml:space="preserve"> przy Zespole Szkolno</w:t>
      </w:r>
      <w:r>
        <w:rPr>
          <w:rFonts w:eastAsia="Times New Roman"/>
          <w:b/>
          <w:bCs/>
          <w:color w:val="000000"/>
          <w:sz w:val="20"/>
          <w:szCs w:val="20"/>
          <w:lang w:eastAsia="pl-PL"/>
        </w:rPr>
        <w:t xml:space="preserve"> - </w:t>
      </w:r>
      <w:r w:rsidRPr="00166850">
        <w:rPr>
          <w:rFonts w:eastAsia="Times New Roman"/>
          <w:b/>
          <w:bCs/>
          <w:color w:val="000000"/>
          <w:sz w:val="20"/>
          <w:szCs w:val="20"/>
          <w:lang w:eastAsia="pl-PL"/>
        </w:rPr>
        <w:t xml:space="preserve"> Przedszkolnym nr 2 w Wejherowie przy ul. Nanickiej 22</w:t>
      </w:r>
      <w:r>
        <w:rPr>
          <w:rFonts w:eastAsia="Times New Roman"/>
          <w:b/>
          <w:bCs/>
          <w:color w:val="000000"/>
          <w:sz w:val="20"/>
          <w:szCs w:val="20"/>
          <w:lang w:eastAsia="pl-PL"/>
        </w:rPr>
        <w:t>”.</w:t>
      </w:r>
    </w:p>
    <w:p w:rsidR="00FB17D9" w:rsidRPr="00166850" w:rsidRDefault="00FB17D9" w:rsidP="00FB17D9">
      <w:pPr>
        <w:jc w:val="both"/>
        <w:rPr>
          <w:b/>
          <w:sz w:val="20"/>
          <w:szCs w:val="20"/>
        </w:rPr>
      </w:pPr>
      <w:r w:rsidRPr="00166850">
        <w:rPr>
          <w:sz w:val="20"/>
          <w:szCs w:val="20"/>
        </w:rPr>
        <w:t>Oferujemy wykonanie przedmiotu zamówienia zgodnie z wymogami zawartymi w Specyfikacji Istotnych Warunków Zamówienia za cenę ryczałtową brutto:</w:t>
      </w:r>
      <w:r w:rsidRPr="00166850">
        <w:rPr>
          <w:b/>
          <w:sz w:val="20"/>
          <w:szCs w:val="20"/>
        </w:rPr>
        <w:t xml:space="preserve"> </w:t>
      </w:r>
    </w:p>
    <w:tbl>
      <w:tblPr>
        <w:tblpPr w:leftFromText="141" w:rightFromText="141" w:vertAnchor="text" w:horzAnchor="margin" w:tblpY="194"/>
        <w:tblW w:w="8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848"/>
        <w:gridCol w:w="4290"/>
      </w:tblGrid>
      <w:tr w:rsidR="005C071E" w:rsidRPr="00166850" w:rsidTr="005C071E">
        <w:tc>
          <w:tcPr>
            <w:tcW w:w="3848" w:type="dxa"/>
            <w:vAlign w:val="center"/>
          </w:tcPr>
          <w:p w:rsidR="005C071E" w:rsidRPr="00166850" w:rsidRDefault="005C071E" w:rsidP="00FB17D9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166850">
              <w:rPr>
                <w:b/>
                <w:sz w:val="20"/>
                <w:szCs w:val="20"/>
                <w:lang w:eastAsia="ar-SA"/>
              </w:rPr>
              <w:t xml:space="preserve">CENA </w:t>
            </w:r>
          </w:p>
        </w:tc>
        <w:tc>
          <w:tcPr>
            <w:tcW w:w="4290" w:type="dxa"/>
            <w:vAlign w:val="center"/>
          </w:tcPr>
          <w:p w:rsidR="005C071E" w:rsidRPr="00166850" w:rsidRDefault="005C071E" w:rsidP="00FB17D9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166850">
              <w:rPr>
                <w:b/>
                <w:sz w:val="20"/>
                <w:szCs w:val="20"/>
                <w:lang w:eastAsia="ar-SA"/>
              </w:rPr>
              <w:t xml:space="preserve">SŁOWNIE </w:t>
            </w:r>
          </w:p>
        </w:tc>
      </w:tr>
      <w:tr w:rsidR="005C071E" w:rsidRPr="00166850" w:rsidTr="005C071E">
        <w:tc>
          <w:tcPr>
            <w:tcW w:w="3848" w:type="dxa"/>
            <w:vAlign w:val="center"/>
          </w:tcPr>
          <w:p w:rsidR="005C071E" w:rsidRPr="00166850" w:rsidRDefault="005C071E" w:rsidP="00990CDF">
            <w:pPr>
              <w:suppressAutoHyphens/>
              <w:rPr>
                <w:sz w:val="20"/>
                <w:szCs w:val="20"/>
                <w:lang w:eastAsia="ar-SA"/>
              </w:rPr>
            </w:pPr>
          </w:p>
          <w:p w:rsidR="005C071E" w:rsidRPr="00166850" w:rsidRDefault="005C071E" w:rsidP="00FB17D9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290" w:type="dxa"/>
            <w:vAlign w:val="center"/>
          </w:tcPr>
          <w:p w:rsidR="005C071E" w:rsidRPr="00166850" w:rsidRDefault="005C071E" w:rsidP="00FB17D9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:rsidR="00FB17D9" w:rsidRPr="00166850" w:rsidRDefault="00FB17D9" w:rsidP="00FB17D9">
      <w:pPr>
        <w:suppressAutoHyphens/>
        <w:jc w:val="both"/>
        <w:rPr>
          <w:b/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b/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5C071E" w:rsidRPr="00166850" w:rsidRDefault="005C071E" w:rsidP="00FB17D9">
      <w:pPr>
        <w:suppressAutoHyphens/>
        <w:jc w:val="both"/>
        <w:rPr>
          <w:sz w:val="20"/>
          <w:szCs w:val="20"/>
          <w:lang w:eastAsia="ar-SA"/>
        </w:rPr>
      </w:pPr>
      <w:bookmarkStart w:id="0" w:name="_Hlk4058221"/>
    </w:p>
    <w:p w:rsidR="005C071E" w:rsidRPr="00166850" w:rsidRDefault="005C071E" w:rsidP="00FB17D9">
      <w:pPr>
        <w:suppressAutoHyphens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UDZIELAMY  GWARANCJI   NA OKRES  ………………………………………………………….</w:t>
      </w:r>
    </w:p>
    <w:p w:rsidR="005C071E" w:rsidRDefault="005C071E" w:rsidP="00FB17D9">
      <w:pPr>
        <w:suppressAutoHyphens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TERMIN DOSTAWY  …………………………………………………………………………………….</w:t>
      </w:r>
    </w:p>
    <w:p w:rsidR="00EA3F5F" w:rsidRPr="00EA3F5F" w:rsidRDefault="00EA3F5F" w:rsidP="00FB17D9">
      <w:pPr>
        <w:suppressAutoHyphens/>
        <w:jc w:val="both"/>
        <w:rPr>
          <w:b/>
          <w:color w:val="1F497D" w:themeColor="text2"/>
          <w:sz w:val="20"/>
          <w:szCs w:val="20"/>
          <w:lang w:eastAsia="ar-SA"/>
        </w:rPr>
      </w:pPr>
      <w:r w:rsidRPr="00EA3F5F">
        <w:rPr>
          <w:b/>
          <w:color w:val="1F497D" w:themeColor="text2"/>
          <w:sz w:val="20"/>
          <w:szCs w:val="20"/>
          <w:lang w:eastAsia="ar-SA"/>
        </w:rPr>
        <w:t>ROLBA   TYP / MARKA ………………………………….. ROK PRODUKCJI  ……………………………</w:t>
      </w:r>
    </w:p>
    <w:p w:rsidR="000525D1" w:rsidRPr="00166850" w:rsidRDefault="00990CDF" w:rsidP="00FB17D9">
      <w:pPr>
        <w:suppressAutoHyphens/>
        <w:jc w:val="both"/>
        <w:rPr>
          <w:sz w:val="16"/>
          <w:szCs w:val="16"/>
          <w:lang w:eastAsia="ar-SA"/>
        </w:rPr>
      </w:pPr>
      <w:r w:rsidRPr="00166850">
        <w:rPr>
          <w:sz w:val="16"/>
          <w:szCs w:val="16"/>
          <w:lang w:eastAsia="ar-SA"/>
        </w:rPr>
        <w:t>U</w:t>
      </w:r>
      <w:r w:rsidR="00FD1080" w:rsidRPr="00166850">
        <w:rPr>
          <w:sz w:val="16"/>
          <w:szCs w:val="16"/>
          <w:lang w:eastAsia="ar-SA"/>
        </w:rPr>
        <w:t>W</w:t>
      </w:r>
      <w:r w:rsidR="00FB17D9" w:rsidRPr="00166850">
        <w:rPr>
          <w:sz w:val="16"/>
          <w:szCs w:val="16"/>
          <w:lang w:eastAsia="ar-SA"/>
        </w:rPr>
        <w:t>AGA</w:t>
      </w:r>
      <w:r w:rsidRPr="00166850">
        <w:rPr>
          <w:sz w:val="16"/>
          <w:szCs w:val="16"/>
          <w:lang w:eastAsia="ar-SA"/>
        </w:rPr>
        <w:t>1</w:t>
      </w:r>
    </w:p>
    <w:p w:rsidR="00FB17D9" w:rsidRPr="00166850" w:rsidRDefault="00FB17D9" w:rsidP="00FB17D9">
      <w:pPr>
        <w:suppressAutoHyphens/>
        <w:jc w:val="both"/>
        <w:rPr>
          <w:iCs/>
          <w:sz w:val="16"/>
          <w:szCs w:val="16"/>
          <w:lang w:eastAsia="ar-SA"/>
        </w:rPr>
      </w:pPr>
      <w:r w:rsidRPr="00166850">
        <w:rPr>
          <w:iCs/>
          <w:sz w:val="16"/>
          <w:szCs w:val="16"/>
          <w:lang w:eastAsia="ar-SA"/>
        </w:rPr>
        <w:t>Minimalny okres gwarancji wymagany w SIWZ wynosi 36 m-cy.</w:t>
      </w:r>
    </w:p>
    <w:p w:rsidR="00FB17D9" w:rsidRPr="00166850" w:rsidRDefault="00FB17D9" w:rsidP="00FB17D9">
      <w:pPr>
        <w:suppressAutoHyphens/>
        <w:jc w:val="both"/>
        <w:rPr>
          <w:sz w:val="16"/>
          <w:szCs w:val="16"/>
          <w:lang w:eastAsia="ar-SA"/>
        </w:rPr>
      </w:pPr>
      <w:r w:rsidRPr="00166850">
        <w:rPr>
          <w:sz w:val="16"/>
          <w:szCs w:val="16"/>
          <w:lang w:eastAsia="ar-SA"/>
        </w:rPr>
        <w:t>Wykonawca, który zaoferuje okres gwarancji 36 miesięcy, otrzyma zero punktów w kryterium wydłużenia okresu gwarancji.</w:t>
      </w:r>
    </w:p>
    <w:p w:rsidR="00FB17D9" w:rsidRPr="00166850" w:rsidRDefault="00FB17D9" w:rsidP="00FB17D9">
      <w:pPr>
        <w:suppressAutoHyphens/>
        <w:jc w:val="both"/>
        <w:rPr>
          <w:bCs/>
          <w:sz w:val="16"/>
          <w:szCs w:val="16"/>
          <w:lang w:eastAsia="ar-SA"/>
        </w:rPr>
      </w:pPr>
      <w:r w:rsidRPr="00166850">
        <w:rPr>
          <w:bCs/>
          <w:sz w:val="16"/>
          <w:szCs w:val="16"/>
          <w:lang w:eastAsia="ar-SA"/>
        </w:rPr>
        <w:t>W przypadku, gdy w formularzu oferty nie zostanie określony okres gwarancji Zamawiający uzna, iż Wykonawca oferuje minimalny okres gwarancji określony w SIWZ, który wynosi 36 miesięcy.</w:t>
      </w:r>
    </w:p>
    <w:p w:rsidR="00990CDF" w:rsidRPr="00166850" w:rsidRDefault="00FB17D9" w:rsidP="00990CDF">
      <w:pPr>
        <w:suppressAutoHyphens/>
        <w:jc w:val="both"/>
        <w:rPr>
          <w:bCs/>
          <w:sz w:val="16"/>
          <w:szCs w:val="16"/>
          <w:lang w:eastAsia="ar-SA"/>
        </w:rPr>
      </w:pPr>
      <w:r w:rsidRPr="00166850">
        <w:rPr>
          <w:bCs/>
          <w:sz w:val="16"/>
          <w:szCs w:val="16"/>
          <w:lang w:eastAsia="ar-SA"/>
        </w:rPr>
        <w:t xml:space="preserve">W przypadku zaoferowania przez Wykonawcę okresu gwarancji powyżej 60 miesięcy, do obliczeń </w:t>
      </w:r>
      <w:r w:rsidRPr="00166850">
        <w:rPr>
          <w:bCs/>
          <w:sz w:val="16"/>
          <w:szCs w:val="16"/>
          <w:lang w:eastAsia="ar-SA"/>
        </w:rPr>
        <w:br/>
        <w:t>w kryterium zostanie uwzględniony maksymalny możliwy okres gwarancji wynoszący 60 miesięcy.</w:t>
      </w:r>
    </w:p>
    <w:p w:rsidR="00990CDF" w:rsidRPr="00166850" w:rsidRDefault="00990CDF" w:rsidP="00990CDF">
      <w:pPr>
        <w:ind w:left="709"/>
        <w:jc w:val="both"/>
        <w:rPr>
          <w:b/>
          <w:color w:val="000000" w:themeColor="text1"/>
          <w:sz w:val="16"/>
          <w:szCs w:val="16"/>
        </w:rPr>
      </w:pPr>
      <w:r w:rsidRPr="00166850">
        <w:rPr>
          <w:b/>
          <w:color w:val="000000" w:themeColor="text1"/>
          <w:sz w:val="16"/>
          <w:szCs w:val="16"/>
        </w:rPr>
        <w:t>UWAGA 2 :</w:t>
      </w:r>
    </w:p>
    <w:p w:rsidR="00990CDF" w:rsidRPr="00166850" w:rsidRDefault="00990CDF" w:rsidP="00990CDF">
      <w:pPr>
        <w:ind w:left="709"/>
        <w:jc w:val="both"/>
        <w:rPr>
          <w:color w:val="000000" w:themeColor="text1"/>
          <w:sz w:val="16"/>
          <w:szCs w:val="16"/>
        </w:rPr>
      </w:pPr>
      <w:r w:rsidRPr="00166850">
        <w:rPr>
          <w:color w:val="000000" w:themeColor="text1"/>
          <w:sz w:val="16"/>
          <w:szCs w:val="16"/>
        </w:rPr>
        <w:t xml:space="preserve">Okres skrócenia terminu  dostawy  Wykonawca winien zaoferować W przedmiotowym kryterium okres  DOSTAWY  w pełnych okresach  TYGODNIACH </w:t>
      </w:r>
    </w:p>
    <w:p w:rsidR="00990CDF" w:rsidRPr="00166850" w:rsidRDefault="00990CDF" w:rsidP="00990CDF">
      <w:pPr>
        <w:ind w:left="709"/>
        <w:jc w:val="both"/>
        <w:rPr>
          <w:color w:val="000000" w:themeColor="text1"/>
          <w:sz w:val="16"/>
          <w:szCs w:val="16"/>
        </w:rPr>
      </w:pPr>
      <w:r w:rsidRPr="00166850">
        <w:rPr>
          <w:color w:val="000000" w:themeColor="text1"/>
          <w:sz w:val="16"/>
          <w:szCs w:val="16"/>
        </w:rPr>
        <w:t xml:space="preserve">Minimalny okres  dostawy  to  5  tygodni . Maksymalny </w:t>
      </w:r>
      <w:r w:rsidR="002E1685">
        <w:rPr>
          <w:color w:val="000000" w:themeColor="text1"/>
          <w:sz w:val="16"/>
          <w:szCs w:val="16"/>
        </w:rPr>
        <w:t>to</w:t>
      </w:r>
      <w:r w:rsidRPr="00166850">
        <w:rPr>
          <w:color w:val="000000" w:themeColor="text1"/>
          <w:sz w:val="16"/>
          <w:szCs w:val="16"/>
        </w:rPr>
        <w:t xml:space="preserve">  10 tygodni </w:t>
      </w:r>
    </w:p>
    <w:p w:rsidR="00990CDF" w:rsidRPr="00166850" w:rsidRDefault="00990CDF" w:rsidP="00990CDF">
      <w:pPr>
        <w:ind w:left="709"/>
        <w:jc w:val="both"/>
        <w:rPr>
          <w:color w:val="000000" w:themeColor="text1"/>
          <w:sz w:val="16"/>
          <w:szCs w:val="16"/>
        </w:rPr>
      </w:pPr>
      <w:r w:rsidRPr="00166850">
        <w:rPr>
          <w:color w:val="000000" w:themeColor="text1"/>
          <w:sz w:val="16"/>
          <w:szCs w:val="16"/>
        </w:rPr>
        <w:t>Jeżeli Wykonawca zaoferuje „Okres  dostawy  dłuższy  niż 10 tygodni  – oferta takiego Wykonawcy zostanie odrzucona, jako niezgodna z SIWZ.</w:t>
      </w:r>
    </w:p>
    <w:p w:rsidR="00990CDF" w:rsidRPr="00166850" w:rsidRDefault="00990CDF" w:rsidP="00990CDF">
      <w:pPr>
        <w:ind w:left="709"/>
        <w:jc w:val="both"/>
        <w:rPr>
          <w:color w:val="000000" w:themeColor="text1"/>
          <w:sz w:val="16"/>
          <w:szCs w:val="16"/>
        </w:rPr>
      </w:pPr>
      <w:r w:rsidRPr="00166850">
        <w:rPr>
          <w:color w:val="000000" w:themeColor="text1"/>
          <w:sz w:val="16"/>
          <w:szCs w:val="16"/>
        </w:rPr>
        <w:t>Jeżeli Wykonawca nie zaoferuje żadnego okresu  skrócenia  przyjmuje się, że Wykonawca  wykona  dostawę w okresie  10  tygodni  i Zamawiający przyzna ofercie w tym kryterium 0 pkt.</w:t>
      </w:r>
    </w:p>
    <w:p w:rsidR="00990CDF" w:rsidRPr="00166850" w:rsidRDefault="00990CDF" w:rsidP="00990CDF">
      <w:pPr>
        <w:suppressAutoHyphens/>
        <w:jc w:val="both"/>
        <w:rPr>
          <w:rFonts w:eastAsia="BookmanOldStyle"/>
          <w:i/>
          <w:sz w:val="16"/>
          <w:szCs w:val="16"/>
        </w:rPr>
      </w:pPr>
    </w:p>
    <w:p w:rsidR="00FB17D9" w:rsidRDefault="00FB17D9" w:rsidP="00FB17D9">
      <w:pPr>
        <w:rPr>
          <w:rFonts w:eastAsia="BookmanOldStyle"/>
          <w:i/>
          <w:sz w:val="16"/>
          <w:szCs w:val="16"/>
        </w:rPr>
      </w:pPr>
      <w:r w:rsidRPr="00166850">
        <w:rPr>
          <w:rFonts w:eastAsia="BookmanOldStyle"/>
          <w:i/>
          <w:sz w:val="16"/>
          <w:szCs w:val="16"/>
        </w:rPr>
        <w:t>Wykonawca informuje, że (właściwe zakreślić) **:</w:t>
      </w:r>
    </w:p>
    <w:p w:rsidR="001D460E" w:rsidRPr="00166850" w:rsidRDefault="001D460E" w:rsidP="00FB17D9">
      <w:pPr>
        <w:rPr>
          <w:rFonts w:eastAsia="BookmanOldStyle"/>
          <w:i/>
          <w:sz w:val="16"/>
          <w:szCs w:val="16"/>
        </w:rPr>
      </w:pPr>
    </w:p>
    <w:p w:rsidR="000525D1" w:rsidRPr="00166850" w:rsidRDefault="000525D1" w:rsidP="00715F99">
      <w:pPr>
        <w:pStyle w:val="Akapitzlist"/>
        <w:keepNext/>
        <w:shd w:val="clear" w:color="auto" w:fill="E6E6E6"/>
        <w:ind w:left="0"/>
        <w:jc w:val="both"/>
        <w:outlineLvl w:val="0"/>
        <w:rPr>
          <w:b/>
          <w:bCs/>
          <w:kern w:val="1"/>
          <w:sz w:val="20"/>
          <w:szCs w:val="20"/>
        </w:rPr>
      </w:pPr>
      <w:r w:rsidRPr="00166850">
        <w:rPr>
          <w:b/>
          <w:i/>
          <w:iCs/>
          <w:kern w:val="1"/>
          <w:sz w:val="20"/>
          <w:szCs w:val="20"/>
        </w:rPr>
        <w:lastRenderedPageBreak/>
        <w:t>ZAŁĄCZNIK Nr 1 do SIWZ – Formularz Ofertowy</w:t>
      </w:r>
      <w:r w:rsidRPr="00166850">
        <w:rPr>
          <w:b/>
          <w:i/>
          <w:iCs/>
          <w:kern w:val="1"/>
          <w:sz w:val="20"/>
          <w:szCs w:val="20"/>
        </w:rPr>
        <w:tab/>
        <w:t>strona 2/2</w:t>
      </w:r>
    </w:p>
    <w:p w:rsidR="000525D1" w:rsidRPr="00166850" w:rsidRDefault="000525D1" w:rsidP="00FB17D9">
      <w:pPr>
        <w:rPr>
          <w:rFonts w:eastAsia="BookmanOldStyle"/>
          <w:i/>
          <w:sz w:val="20"/>
          <w:szCs w:val="20"/>
        </w:rPr>
      </w:pPr>
    </w:p>
    <w:p w:rsidR="00FB17D9" w:rsidRPr="00166850" w:rsidRDefault="00FB17D9" w:rsidP="0090327A">
      <w:pPr>
        <w:numPr>
          <w:ilvl w:val="0"/>
          <w:numId w:val="9"/>
        </w:numPr>
        <w:spacing w:after="200" w:line="276" w:lineRule="auto"/>
        <w:ind w:left="142" w:hanging="142"/>
        <w:contextualSpacing/>
        <w:jc w:val="both"/>
        <w:rPr>
          <w:rFonts w:eastAsia="BookmanOldStyle"/>
          <w:i/>
          <w:sz w:val="20"/>
          <w:szCs w:val="20"/>
        </w:rPr>
      </w:pPr>
      <w:r w:rsidRPr="00166850">
        <w:rPr>
          <w:rFonts w:eastAsia="BookmanOldStyle"/>
          <w:i/>
          <w:sz w:val="20"/>
          <w:szCs w:val="20"/>
        </w:rPr>
        <w:t>wybór oferty nie  będzie prowadzić do powstania u Zamawiającego obowiązku podatkowego.</w:t>
      </w:r>
    </w:p>
    <w:p w:rsidR="00FB17D9" w:rsidRPr="00166850" w:rsidRDefault="00FB17D9" w:rsidP="0090327A">
      <w:pPr>
        <w:numPr>
          <w:ilvl w:val="0"/>
          <w:numId w:val="9"/>
        </w:numPr>
        <w:spacing w:after="200" w:line="276" w:lineRule="auto"/>
        <w:ind w:left="142" w:hanging="142"/>
        <w:contextualSpacing/>
        <w:jc w:val="both"/>
        <w:rPr>
          <w:rFonts w:eastAsia="BookmanOldStyle"/>
          <w:i/>
          <w:sz w:val="20"/>
          <w:szCs w:val="20"/>
        </w:rPr>
      </w:pPr>
      <w:r w:rsidRPr="00166850">
        <w:rPr>
          <w:rFonts w:eastAsia="BookmanOldStyle"/>
          <w:i/>
          <w:sz w:val="20"/>
          <w:szCs w:val="20"/>
        </w:rPr>
        <w:t>wybór oferty będzie prowadzić do powstania u Zamawiającego obowiązku podatkowego w odniesieniu do następujących towarów lub usług (w zależności od przedmiotu zamówienia): ____________________________________. Wartość towaru lub usług (w zależności od przedmiotu zamówienia) powodująca obowiązek podatkowy u Zamawiającego to ___________ zł netto.</w:t>
      </w:r>
    </w:p>
    <w:p w:rsidR="00FB17D9" w:rsidRPr="00166850" w:rsidRDefault="00FB17D9" w:rsidP="00FB17D9">
      <w:pPr>
        <w:ind w:left="142" w:hanging="142"/>
        <w:jc w:val="both"/>
        <w:rPr>
          <w:rFonts w:eastAsia="BookmanOldStyle"/>
          <w:i/>
          <w:sz w:val="20"/>
          <w:szCs w:val="20"/>
        </w:rPr>
      </w:pPr>
      <w:r w:rsidRPr="00166850">
        <w:rPr>
          <w:rFonts w:eastAsia="BookmanOldStyle"/>
          <w:i/>
          <w:sz w:val="20"/>
          <w:szCs w:val="20"/>
        </w:rPr>
        <w:t>W przypadku, gdy wykonawca nie zaznaczy właściwego przyjmuje się, że wybór oferty nie  będzie prowadzić do powstania u Zamawiającego obowiązku podatkowego.</w:t>
      </w:r>
    </w:p>
    <w:p w:rsidR="00FB17D9" w:rsidRPr="00166850" w:rsidRDefault="00FB17D9" w:rsidP="00FB17D9">
      <w:pPr>
        <w:ind w:left="142" w:hanging="142"/>
        <w:jc w:val="both"/>
        <w:rPr>
          <w:rFonts w:eastAsia="BookmanOldStyle"/>
          <w:i/>
          <w:sz w:val="20"/>
          <w:szCs w:val="20"/>
        </w:rPr>
      </w:pPr>
      <w:r w:rsidRPr="00166850">
        <w:rPr>
          <w:rFonts w:eastAsia="BookmanOldStyle"/>
          <w:i/>
          <w:sz w:val="20"/>
          <w:szCs w:val="20"/>
        </w:rPr>
        <w:t>** dotyczy Wykonawców, których oferty będą generować obowiązek doliczania wartości podatku VAT do wartości netto oferty, tj. w przypadku:</w:t>
      </w:r>
    </w:p>
    <w:p w:rsidR="00FB17D9" w:rsidRPr="00166850" w:rsidRDefault="00FB17D9" w:rsidP="0090327A">
      <w:pPr>
        <w:numPr>
          <w:ilvl w:val="0"/>
          <w:numId w:val="10"/>
        </w:numPr>
        <w:spacing w:line="276" w:lineRule="auto"/>
        <w:ind w:left="142" w:hanging="142"/>
        <w:jc w:val="both"/>
        <w:rPr>
          <w:rFonts w:eastAsia="BookmanOldStyle"/>
          <w:sz w:val="20"/>
          <w:szCs w:val="20"/>
        </w:rPr>
      </w:pPr>
      <w:r w:rsidRPr="00166850">
        <w:rPr>
          <w:rFonts w:eastAsia="BookmanOldStyle"/>
          <w:i/>
          <w:sz w:val="20"/>
          <w:szCs w:val="20"/>
        </w:rPr>
        <w:t>wewnątrzwspólnotowego nabycia towarów,</w:t>
      </w:r>
    </w:p>
    <w:p w:rsidR="00FB17D9" w:rsidRPr="00166850" w:rsidRDefault="00FB17D9" w:rsidP="0090327A">
      <w:pPr>
        <w:numPr>
          <w:ilvl w:val="0"/>
          <w:numId w:val="10"/>
        </w:numPr>
        <w:spacing w:line="276" w:lineRule="auto"/>
        <w:ind w:left="142" w:hanging="142"/>
        <w:jc w:val="both"/>
        <w:rPr>
          <w:rFonts w:eastAsia="BookmanOldStyle"/>
          <w:sz w:val="20"/>
          <w:szCs w:val="20"/>
        </w:rPr>
      </w:pPr>
      <w:r w:rsidRPr="00166850">
        <w:rPr>
          <w:rFonts w:eastAsia="BookmanOldStyle"/>
          <w:i/>
          <w:sz w:val="20"/>
          <w:szCs w:val="20"/>
        </w:rPr>
        <w:t>mechanizmu odwróconego obciążenia, o którym mowa w art. 17 ust. 1 pkt 7 ustawy o podatku od towarów i usług,</w:t>
      </w:r>
    </w:p>
    <w:p w:rsidR="00FB17D9" w:rsidRPr="00166850" w:rsidRDefault="00FB17D9" w:rsidP="0090327A">
      <w:pPr>
        <w:numPr>
          <w:ilvl w:val="0"/>
          <w:numId w:val="10"/>
        </w:numPr>
        <w:spacing w:line="276" w:lineRule="auto"/>
        <w:ind w:left="142" w:hanging="142"/>
        <w:jc w:val="both"/>
        <w:rPr>
          <w:rFonts w:eastAsia="BookmanOldStyle"/>
          <w:sz w:val="20"/>
          <w:szCs w:val="20"/>
        </w:rPr>
      </w:pPr>
      <w:r w:rsidRPr="00166850">
        <w:rPr>
          <w:rFonts w:eastAsia="BookmanOldStyle"/>
          <w:i/>
          <w:sz w:val="20"/>
          <w:szCs w:val="20"/>
        </w:rPr>
        <w:t>importu usług lub importu towarów, z którymi wiąże się obowiązek doliczenia przez zamawiającego przy porównywaniu cen ofertowych podatku VAT.</w:t>
      </w:r>
      <w:bookmarkEnd w:id="0"/>
    </w:p>
    <w:p w:rsidR="00FB17D9" w:rsidRPr="00166850" w:rsidRDefault="00FB17D9" w:rsidP="00FB17D9">
      <w:pPr>
        <w:rPr>
          <w:sz w:val="20"/>
          <w:szCs w:val="20"/>
        </w:rPr>
      </w:pPr>
      <w:r w:rsidRPr="00166850">
        <w:rPr>
          <w:sz w:val="20"/>
          <w:szCs w:val="20"/>
        </w:rPr>
        <w:t>Oświadczamy, że:</w:t>
      </w:r>
    </w:p>
    <w:p w:rsidR="00FB17D9" w:rsidRPr="00166850" w:rsidRDefault="00FB17D9" w:rsidP="0090327A">
      <w:pPr>
        <w:numPr>
          <w:ilvl w:val="1"/>
          <w:numId w:val="6"/>
        </w:numPr>
        <w:tabs>
          <w:tab w:val="left" w:pos="567"/>
          <w:tab w:val="left" w:pos="2700"/>
        </w:tabs>
        <w:suppressAutoHyphens/>
        <w:spacing w:line="240" w:lineRule="auto"/>
        <w:ind w:hanging="1298"/>
        <w:jc w:val="both"/>
        <w:rPr>
          <w:bCs/>
          <w:sz w:val="20"/>
          <w:szCs w:val="20"/>
          <w:lang w:eastAsia="ar-SA"/>
        </w:rPr>
      </w:pPr>
      <w:r w:rsidRPr="00166850">
        <w:rPr>
          <w:bCs/>
          <w:sz w:val="20"/>
          <w:szCs w:val="20"/>
          <w:lang w:eastAsia="ar-SA"/>
        </w:rPr>
        <w:t>cena obejmująca wszystkie koszty związane z prawidłową realizacją zamówienia,</w:t>
      </w:r>
    </w:p>
    <w:p w:rsidR="00FB17D9" w:rsidRPr="00166850" w:rsidRDefault="00FB17D9" w:rsidP="0090327A">
      <w:pPr>
        <w:numPr>
          <w:ilvl w:val="1"/>
          <w:numId w:val="6"/>
        </w:numPr>
        <w:tabs>
          <w:tab w:val="left" w:pos="567"/>
          <w:tab w:val="left" w:pos="2700"/>
        </w:tabs>
        <w:suppressAutoHyphens/>
        <w:spacing w:line="240" w:lineRule="auto"/>
        <w:ind w:left="567" w:hanging="425"/>
        <w:jc w:val="both"/>
        <w:rPr>
          <w:bCs/>
          <w:sz w:val="20"/>
          <w:szCs w:val="20"/>
          <w:lang w:eastAsia="ar-SA"/>
        </w:rPr>
      </w:pPr>
      <w:r w:rsidRPr="00166850">
        <w:rPr>
          <w:bCs/>
          <w:sz w:val="20"/>
          <w:szCs w:val="20"/>
          <w:lang w:eastAsia="ar-SA"/>
        </w:rPr>
        <w:t xml:space="preserve">zobowiązujemy się wykonać zamówienie w terminie wskazanym w SIWZ, </w:t>
      </w:r>
    </w:p>
    <w:p w:rsidR="00FB17D9" w:rsidRPr="00166850" w:rsidRDefault="00FB17D9" w:rsidP="0090327A">
      <w:pPr>
        <w:numPr>
          <w:ilvl w:val="1"/>
          <w:numId w:val="6"/>
        </w:numPr>
        <w:tabs>
          <w:tab w:val="left" w:pos="567"/>
          <w:tab w:val="left" w:pos="2700"/>
        </w:tabs>
        <w:suppressAutoHyphens/>
        <w:spacing w:line="240" w:lineRule="auto"/>
        <w:ind w:left="567" w:hanging="425"/>
        <w:jc w:val="both"/>
        <w:rPr>
          <w:bCs/>
          <w:sz w:val="20"/>
          <w:szCs w:val="20"/>
          <w:lang w:eastAsia="ar-SA"/>
        </w:rPr>
      </w:pPr>
      <w:r w:rsidRPr="00166850">
        <w:rPr>
          <w:bCs/>
          <w:sz w:val="20"/>
          <w:szCs w:val="20"/>
          <w:lang w:eastAsia="ar-SA"/>
        </w:rPr>
        <w:t>okres rękojmi dla przedmiotu zamówienia ustala się na czas …….. miesięcy licząc od daty wykonania i odebrania zadania przez Zamawiającego,</w:t>
      </w:r>
    </w:p>
    <w:p w:rsidR="00FB17D9" w:rsidRPr="00166850" w:rsidRDefault="00FB17D9" w:rsidP="0090327A">
      <w:pPr>
        <w:numPr>
          <w:ilvl w:val="1"/>
          <w:numId w:val="6"/>
        </w:numPr>
        <w:tabs>
          <w:tab w:val="left" w:pos="567"/>
          <w:tab w:val="left" w:pos="2700"/>
        </w:tabs>
        <w:suppressAutoHyphens/>
        <w:spacing w:line="240" w:lineRule="auto"/>
        <w:ind w:left="567" w:hanging="425"/>
        <w:jc w:val="both"/>
        <w:rPr>
          <w:bCs/>
          <w:sz w:val="20"/>
          <w:szCs w:val="20"/>
          <w:lang w:eastAsia="ar-SA"/>
        </w:rPr>
      </w:pPr>
      <w:r w:rsidRPr="00166850">
        <w:rPr>
          <w:bCs/>
          <w:sz w:val="20"/>
          <w:szCs w:val="20"/>
          <w:lang w:eastAsia="ar-SA"/>
        </w:rPr>
        <w:t>zapoznaliśmy się z przedmiotem umowy oraz z SIWZ i nie wnosimy do nich żadnych zastrzeżeń,</w:t>
      </w:r>
    </w:p>
    <w:p w:rsidR="00FB17D9" w:rsidRPr="00166850" w:rsidRDefault="002E1685" w:rsidP="0090327A">
      <w:pPr>
        <w:numPr>
          <w:ilvl w:val="1"/>
          <w:numId w:val="6"/>
        </w:numPr>
        <w:tabs>
          <w:tab w:val="left" w:pos="567"/>
          <w:tab w:val="left" w:pos="2700"/>
        </w:tabs>
        <w:suppressAutoHyphens/>
        <w:spacing w:line="240" w:lineRule="auto"/>
        <w:ind w:left="567" w:hanging="425"/>
        <w:jc w:val="both"/>
        <w:rPr>
          <w:bCs/>
          <w:sz w:val="20"/>
          <w:szCs w:val="20"/>
          <w:lang w:eastAsia="ar-SA"/>
        </w:rPr>
      </w:pPr>
      <w:r>
        <w:rPr>
          <w:bCs/>
          <w:sz w:val="20"/>
          <w:szCs w:val="20"/>
          <w:lang w:eastAsia="ar-SA"/>
        </w:rPr>
        <w:t>z</w:t>
      </w:r>
      <w:r w:rsidR="00FB17D9" w:rsidRPr="00166850">
        <w:rPr>
          <w:bCs/>
          <w:sz w:val="20"/>
          <w:szCs w:val="20"/>
          <w:lang w:eastAsia="ar-SA"/>
        </w:rPr>
        <w:t xml:space="preserve">abezpieczenie należytego wykonania umowy </w:t>
      </w:r>
      <w:r w:rsidR="00B9611C">
        <w:rPr>
          <w:bCs/>
          <w:sz w:val="20"/>
          <w:szCs w:val="20"/>
          <w:lang w:eastAsia="ar-SA"/>
        </w:rPr>
        <w:t xml:space="preserve"> w wysokości  </w:t>
      </w:r>
      <w:r w:rsidR="00B9611C" w:rsidRPr="00B9611C">
        <w:rPr>
          <w:b/>
          <w:bCs/>
          <w:color w:val="1F497D" w:themeColor="text2"/>
          <w:sz w:val="20"/>
          <w:szCs w:val="20"/>
          <w:lang w:eastAsia="ar-SA"/>
        </w:rPr>
        <w:t>10  %</w:t>
      </w:r>
      <w:r w:rsidR="00B9611C">
        <w:rPr>
          <w:bCs/>
          <w:sz w:val="20"/>
          <w:szCs w:val="20"/>
          <w:lang w:eastAsia="ar-SA"/>
        </w:rPr>
        <w:t xml:space="preserve">   </w:t>
      </w:r>
      <w:r w:rsidR="00FB17D9" w:rsidRPr="00166850">
        <w:rPr>
          <w:bCs/>
          <w:sz w:val="20"/>
          <w:szCs w:val="20"/>
          <w:lang w:eastAsia="ar-SA"/>
        </w:rPr>
        <w:t>deklarujemy złożyć w formie</w:t>
      </w:r>
      <w:r w:rsidR="00B9611C">
        <w:rPr>
          <w:bCs/>
          <w:sz w:val="20"/>
          <w:szCs w:val="20"/>
          <w:lang w:eastAsia="ar-SA"/>
        </w:rPr>
        <w:t xml:space="preserve"> </w:t>
      </w:r>
    </w:p>
    <w:p w:rsidR="00FB17D9" w:rsidRPr="00166850" w:rsidRDefault="00FB17D9" w:rsidP="00FB17D9">
      <w:pPr>
        <w:tabs>
          <w:tab w:val="left" w:pos="2700"/>
        </w:tabs>
        <w:suppressAutoHyphens/>
        <w:ind w:left="567"/>
        <w:jc w:val="both"/>
        <w:rPr>
          <w:bCs/>
          <w:sz w:val="20"/>
          <w:szCs w:val="20"/>
          <w:lang w:eastAsia="ar-SA"/>
        </w:rPr>
      </w:pPr>
      <w:r w:rsidRPr="00166850">
        <w:rPr>
          <w:bCs/>
          <w:sz w:val="20"/>
          <w:szCs w:val="20"/>
          <w:lang w:eastAsia="ar-SA"/>
        </w:rPr>
        <w:t>…………………………………………………………………………………………………</w:t>
      </w:r>
      <w:r w:rsidR="00572CC5">
        <w:rPr>
          <w:bCs/>
          <w:sz w:val="20"/>
          <w:szCs w:val="20"/>
          <w:lang w:eastAsia="ar-SA"/>
        </w:rPr>
        <w:t>…………….</w:t>
      </w:r>
      <w:r w:rsidRPr="00166850">
        <w:rPr>
          <w:bCs/>
          <w:sz w:val="20"/>
          <w:szCs w:val="20"/>
          <w:lang w:eastAsia="ar-SA"/>
        </w:rPr>
        <w:t>,</w:t>
      </w:r>
    </w:p>
    <w:p w:rsidR="00FB17D9" w:rsidRPr="00166850" w:rsidRDefault="00FB17D9" w:rsidP="0090327A">
      <w:pPr>
        <w:numPr>
          <w:ilvl w:val="1"/>
          <w:numId w:val="6"/>
        </w:numPr>
        <w:tabs>
          <w:tab w:val="left" w:pos="567"/>
          <w:tab w:val="left" w:pos="2700"/>
        </w:tabs>
        <w:suppressAutoHyphens/>
        <w:spacing w:line="240" w:lineRule="auto"/>
        <w:ind w:left="567" w:hanging="425"/>
        <w:jc w:val="both"/>
        <w:rPr>
          <w:bCs/>
          <w:sz w:val="20"/>
          <w:szCs w:val="20"/>
          <w:lang w:eastAsia="ar-SA"/>
        </w:rPr>
      </w:pPr>
      <w:r w:rsidRPr="00166850">
        <w:rPr>
          <w:bCs/>
          <w:sz w:val="20"/>
          <w:szCs w:val="20"/>
          <w:lang w:eastAsia="ar-SA"/>
        </w:rPr>
        <w:t>uzyskaliśmy wszelkie niezbędne informacje do przygotowania oferty i wykonania zamówienia,</w:t>
      </w:r>
    </w:p>
    <w:p w:rsidR="00FB17D9" w:rsidRPr="00166850" w:rsidRDefault="00FB17D9" w:rsidP="0090327A">
      <w:pPr>
        <w:numPr>
          <w:ilvl w:val="1"/>
          <w:numId w:val="6"/>
        </w:numPr>
        <w:tabs>
          <w:tab w:val="left" w:pos="567"/>
          <w:tab w:val="left" w:pos="2700"/>
        </w:tabs>
        <w:suppressAutoHyphens/>
        <w:spacing w:line="240" w:lineRule="auto"/>
        <w:ind w:left="567" w:hanging="425"/>
        <w:jc w:val="both"/>
        <w:rPr>
          <w:bCs/>
          <w:sz w:val="20"/>
          <w:szCs w:val="20"/>
          <w:lang w:eastAsia="ar-SA"/>
        </w:rPr>
      </w:pPr>
      <w:r w:rsidRPr="00166850">
        <w:rPr>
          <w:bCs/>
          <w:sz w:val="20"/>
          <w:szCs w:val="20"/>
          <w:lang w:eastAsia="ar-SA"/>
        </w:rPr>
        <w:t>akceptujemy projekt umowy bez zastrzeżeń,</w:t>
      </w:r>
    </w:p>
    <w:p w:rsidR="00FB17D9" w:rsidRPr="00166850" w:rsidRDefault="00FB17D9" w:rsidP="0090327A">
      <w:pPr>
        <w:numPr>
          <w:ilvl w:val="1"/>
          <w:numId w:val="6"/>
        </w:numPr>
        <w:tabs>
          <w:tab w:val="left" w:pos="567"/>
          <w:tab w:val="left" w:pos="2700"/>
        </w:tabs>
        <w:suppressAutoHyphens/>
        <w:spacing w:line="240" w:lineRule="auto"/>
        <w:ind w:left="567" w:hanging="425"/>
        <w:jc w:val="both"/>
        <w:rPr>
          <w:bCs/>
          <w:sz w:val="20"/>
          <w:szCs w:val="20"/>
          <w:lang w:eastAsia="ar-SA"/>
        </w:rPr>
      </w:pPr>
      <w:r w:rsidRPr="00166850">
        <w:rPr>
          <w:bCs/>
          <w:sz w:val="20"/>
          <w:szCs w:val="20"/>
          <w:lang w:eastAsia="ar-SA"/>
        </w:rPr>
        <w:t>uważamy się za związanych niniejszą ofertą przez 30 dni od dnia upływu terminu składania ofert,</w:t>
      </w:r>
    </w:p>
    <w:p w:rsidR="00FB17D9" w:rsidRPr="00166850" w:rsidRDefault="00FB17D9" w:rsidP="0090327A">
      <w:pPr>
        <w:numPr>
          <w:ilvl w:val="1"/>
          <w:numId w:val="6"/>
        </w:numPr>
        <w:tabs>
          <w:tab w:val="left" w:pos="540"/>
          <w:tab w:val="left" w:pos="2700"/>
        </w:tabs>
        <w:suppressAutoHyphens/>
        <w:spacing w:line="240" w:lineRule="auto"/>
        <w:ind w:left="567" w:hanging="425"/>
        <w:jc w:val="both"/>
        <w:rPr>
          <w:bCs/>
          <w:sz w:val="20"/>
          <w:szCs w:val="20"/>
          <w:lang w:eastAsia="ar-SA"/>
        </w:rPr>
      </w:pPr>
      <w:r w:rsidRPr="00166850">
        <w:rPr>
          <w:bCs/>
          <w:sz w:val="20"/>
          <w:szCs w:val="20"/>
          <w:lang w:eastAsia="ar-SA"/>
        </w:rPr>
        <w:t>w przypadku udzielenia nam zamówienia zobowiązujemy się do zawarcia umowy w miejscu i terminie wskazanym przez Zamawiającego,</w:t>
      </w:r>
    </w:p>
    <w:p w:rsidR="00FB17D9" w:rsidRPr="00166850" w:rsidRDefault="00FB17D9" w:rsidP="0090327A">
      <w:pPr>
        <w:numPr>
          <w:ilvl w:val="1"/>
          <w:numId w:val="6"/>
        </w:numPr>
        <w:tabs>
          <w:tab w:val="left" w:pos="540"/>
          <w:tab w:val="left" w:pos="2700"/>
        </w:tabs>
        <w:suppressAutoHyphens/>
        <w:spacing w:line="240" w:lineRule="auto"/>
        <w:ind w:left="567" w:hanging="425"/>
        <w:jc w:val="both"/>
        <w:rPr>
          <w:bCs/>
          <w:sz w:val="20"/>
          <w:szCs w:val="20"/>
          <w:lang w:eastAsia="ar-SA"/>
        </w:rPr>
      </w:pPr>
      <w:r w:rsidRPr="00166850">
        <w:rPr>
          <w:bCs/>
          <w:sz w:val="20"/>
          <w:szCs w:val="20"/>
          <w:lang w:eastAsia="ar-SA"/>
        </w:rPr>
        <w:t>podwykonawcom zamierzamy powierzyć poniższe części zamówienia*: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3261"/>
        <w:gridCol w:w="2693"/>
        <w:gridCol w:w="2551"/>
      </w:tblGrid>
      <w:tr w:rsidR="00FB17D9" w:rsidRPr="00166850" w:rsidTr="00FB17D9">
        <w:tc>
          <w:tcPr>
            <w:tcW w:w="567" w:type="dxa"/>
            <w:vAlign w:val="center"/>
          </w:tcPr>
          <w:p w:rsidR="00FB17D9" w:rsidRPr="00166850" w:rsidRDefault="00FB17D9" w:rsidP="00FB17D9">
            <w:pPr>
              <w:tabs>
                <w:tab w:val="num" w:pos="1440"/>
                <w:tab w:val="num" w:pos="2700"/>
              </w:tabs>
              <w:jc w:val="center"/>
              <w:rPr>
                <w:bCs/>
                <w:sz w:val="20"/>
                <w:szCs w:val="20"/>
              </w:rPr>
            </w:pPr>
            <w:r w:rsidRPr="00166850">
              <w:rPr>
                <w:bCs/>
                <w:sz w:val="20"/>
                <w:szCs w:val="20"/>
              </w:rPr>
              <w:t>Lp</w:t>
            </w:r>
          </w:p>
        </w:tc>
        <w:tc>
          <w:tcPr>
            <w:tcW w:w="3261" w:type="dxa"/>
            <w:vAlign w:val="center"/>
          </w:tcPr>
          <w:p w:rsidR="00FB17D9" w:rsidRPr="00166850" w:rsidRDefault="00FB17D9" w:rsidP="00FB17D9">
            <w:pPr>
              <w:tabs>
                <w:tab w:val="num" w:pos="1440"/>
                <w:tab w:val="num" w:pos="2700"/>
              </w:tabs>
              <w:jc w:val="center"/>
              <w:rPr>
                <w:bCs/>
                <w:sz w:val="20"/>
                <w:szCs w:val="20"/>
              </w:rPr>
            </w:pPr>
            <w:r w:rsidRPr="00166850">
              <w:rPr>
                <w:bCs/>
                <w:sz w:val="20"/>
                <w:szCs w:val="20"/>
              </w:rPr>
              <w:t>Nazwa części zamówienia</w:t>
            </w:r>
          </w:p>
          <w:p w:rsidR="00FB17D9" w:rsidRPr="00166850" w:rsidRDefault="00FB17D9" w:rsidP="00FB17D9">
            <w:pPr>
              <w:tabs>
                <w:tab w:val="num" w:pos="1440"/>
                <w:tab w:val="num" w:pos="2700"/>
              </w:tabs>
              <w:jc w:val="center"/>
              <w:rPr>
                <w:bCs/>
                <w:sz w:val="20"/>
                <w:szCs w:val="20"/>
              </w:rPr>
            </w:pPr>
            <w:r w:rsidRPr="00166850">
              <w:rPr>
                <w:bCs/>
                <w:sz w:val="20"/>
                <w:szCs w:val="20"/>
              </w:rPr>
              <w:t>(zakres powierzonej części zamówienia Podwykonawcy)</w:t>
            </w:r>
          </w:p>
        </w:tc>
        <w:tc>
          <w:tcPr>
            <w:tcW w:w="2693" w:type="dxa"/>
            <w:vAlign w:val="center"/>
          </w:tcPr>
          <w:p w:rsidR="00FB17D9" w:rsidRPr="00166850" w:rsidRDefault="00FB17D9" w:rsidP="00FB17D9">
            <w:pPr>
              <w:tabs>
                <w:tab w:val="num" w:pos="1440"/>
                <w:tab w:val="num" w:pos="2700"/>
              </w:tabs>
              <w:jc w:val="center"/>
              <w:rPr>
                <w:bCs/>
                <w:sz w:val="20"/>
                <w:szCs w:val="20"/>
              </w:rPr>
            </w:pPr>
            <w:r w:rsidRPr="00166850">
              <w:rPr>
                <w:bCs/>
                <w:sz w:val="20"/>
                <w:szCs w:val="20"/>
              </w:rPr>
              <w:t>Firma Podwykonawcy (o ile jest znana)</w:t>
            </w:r>
          </w:p>
        </w:tc>
        <w:tc>
          <w:tcPr>
            <w:tcW w:w="2551" w:type="dxa"/>
            <w:vAlign w:val="center"/>
          </w:tcPr>
          <w:p w:rsidR="00FB17D9" w:rsidRPr="00166850" w:rsidRDefault="00FB17D9" w:rsidP="00FB17D9">
            <w:pPr>
              <w:tabs>
                <w:tab w:val="num" w:pos="1440"/>
                <w:tab w:val="num" w:pos="2700"/>
              </w:tabs>
              <w:jc w:val="center"/>
              <w:rPr>
                <w:bCs/>
                <w:sz w:val="20"/>
                <w:szCs w:val="20"/>
              </w:rPr>
            </w:pPr>
            <w:r w:rsidRPr="00166850">
              <w:rPr>
                <w:bCs/>
                <w:sz w:val="20"/>
                <w:szCs w:val="20"/>
              </w:rPr>
              <w:t>Wartość lub procentowa część zamówienia jaka zostanie powierzona podwykonawcy</w:t>
            </w:r>
          </w:p>
        </w:tc>
      </w:tr>
      <w:tr w:rsidR="00FB17D9" w:rsidRPr="00166850" w:rsidTr="00FB17D9">
        <w:tc>
          <w:tcPr>
            <w:tcW w:w="567" w:type="dxa"/>
          </w:tcPr>
          <w:p w:rsidR="00FB17D9" w:rsidRPr="00166850" w:rsidRDefault="00FB17D9" w:rsidP="00FB17D9">
            <w:pPr>
              <w:tabs>
                <w:tab w:val="num" w:pos="1440"/>
                <w:tab w:val="num" w:pos="2700"/>
              </w:tabs>
              <w:jc w:val="both"/>
              <w:rPr>
                <w:bCs/>
                <w:sz w:val="20"/>
                <w:szCs w:val="20"/>
              </w:rPr>
            </w:pPr>
            <w:r w:rsidRPr="00166850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261" w:type="dxa"/>
          </w:tcPr>
          <w:p w:rsidR="00FB17D9" w:rsidRPr="00166850" w:rsidRDefault="00FB17D9" w:rsidP="00FB17D9">
            <w:pPr>
              <w:tabs>
                <w:tab w:val="num" w:pos="1440"/>
                <w:tab w:val="num" w:pos="2700"/>
              </w:tabs>
              <w:jc w:val="both"/>
              <w:rPr>
                <w:b/>
                <w:bCs/>
                <w:sz w:val="20"/>
                <w:szCs w:val="20"/>
              </w:rPr>
            </w:pPr>
          </w:p>
          <w:p w:rsidR="00715F99" w:rsidRPr="00166850" w:rsidRDefault="00715F99" w:rsidP="00FB17D9">
            <w:pPr>
              <w:tabs>
                <w:tab w:val="num" w:pos="1440"/>
                <w:tab w:val="num" w:pos="2700"/>
              </w:tabs>
              <w:jc w:val="both"/>
              <w:rPr>
                <w:b/>
                <w:bCs/>
                <w:sz w:val="20"/>
                <w:szCs w:val="20"/>
              </w:rPr>
            </w:pPr>
          </w:p>
          <w:p w:rsidR="00715F99" w:rsidRPr="00166850" w:rsidRDefault="00715F99" w:rsidP="00FB17D9">
            <w:pPr>
              <w:tabs>
                <w:tab w:val="num" w:pos="1440"/>
                <w:tab w:val="num" w:pos="2700"/>
              </w:tabs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</w:tcPr>
          <w:p w:rsidR="00FB17D9" w:rsidRPr="00166850" w:rsidRDefault="00FB17D9" w:rsidP="00FB17D9">
            <w:pPr>
              <w:tabs>
                <w:tab w:val="num" w:pos="1440"/>
                <w:tab w:val="num" w:pos="2700"/>
              </w:tabs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:rsidR="00FB17D9" w:rsidRPr="00166850" w:rsidRDefault="00FB17D9" w:rsidP="00FB17D9">
            <w:pPr>
              <w:tabs>
                <w:tab w:val="num" w:pos="1440"/>
                <w:tab w:val="num" w:pos="2700"/>
              </w:tabs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FB17D9" w:rsidRPr="00166850" w:rsidTr="00FB17D9">
        <w:tc>
          <w:tcPr>
            <w:tcW w:w="567" w:type="dxa"/>
          </w:tcPr>
          <w:p w:rsidR="00FB17D9" w:rsidRPr="00166850" w:rsidRDefault="00FB17D9" w:rsidP="00FB17D9">
            <w:pPr>
              <w:tabs>
                <w:tab w:val="num" w:pos="1440"/>
                <w:tab w:val="num" w:pos="2700"/>
              </w:tabs>
              <w:jc w:val="both"/>
              <w:rPr>
                <w:bCs/>
                <w:sz w:val="20"/>
                <w:szCs w:val="20"/>
              </w:rPr>
            </w:pPr>
            <w:r w:rsidRPr="00166850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261" w:type="dxa"/>
          </w:tcPr>
          <w:p w:rsidR="00FB17D9" w:rsidRPr="00166850" w:rsidRDefault="00FB17D9" w:rsidP="00FB17D9">
            <w:pPr>
              <w:tabs>
                <w:tab w:val="num" w:pos="1440"/>
                <w:tab w:val="num" w:pos="2700"/>
              </w:tabs>
              <w:jc w:val="both"/>
              <w:rPr>
                <w:b/>
                <w:bCs/>
                <w:sz w:val="20"/>
                <w:szCs w:val="20"/>
              </w:rPr>
            </w:pPr>
          </w:p>
          <w:p w:rsidR="00715F99" w:rsidRPr="00166850" w:rsidRDefault="00715F99" w:rsidP="00FB17D9">
            <w:pPr>
              <w:tabs>
                <w:tab w:val="num" w:pos="1440"/>
                <w:tab w:val="num" w:pos="2700"/>
              </w:tabs>
              <w:jc w:val="both"/>
              <w:rPr>
                <w:b/>
                <w:bCs/>
                <w:sz w:val="20"/>
                <w:szCs w:val="20"/>
              </w:rPr>
            </w:pPr>
          </w:p>
          <w:p w:rsidR="00715F99" w:rsidRPr="00166850" w:rsidRDefault="00715F99" w:rsidP="00FB17D9">
            <w:pPr>
              <w:tabs>
                <w:tab w:val="num" w:pos="1440"/>
                <w:tab w:val="num" w:pos="2700"/>
              </w:tabs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</w:tcPr>
          <w:p w:rsidR="00FB17D9" w:rsidRPr="00166850" w:rsidRDefault="00FB17D9" w:rsidP="00FB17D9">
            <w:pPr>
              <w:tabs>
                <w:tab w:val="num" w:pos="1440"/>
                <w:tab w:val="num" w:pos="2700"/>
              </w:tabs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:rsidR="00FB17D9" w:rsidRPr="00166850" w:rsidRDefault="00FB17D9" w:rsidP="00FB17D9">
            <w:pPr>
              <w:tabs>
                <w:tab w:val="num" w:pos="1440"/>
                <w:tab w:val="num" w:pos="2700"/>
              </w:tabs>
              <w:jc w:val="both"/>
              <w:rPr>
                <w:b/>
                <w:bCs/>
                <w:sz w:val="20"/>
                <w:szCs w:val="20"/>
              </w:rPr>
            </w:pPr>
          </w:p>
        </w:tc>
      </w:tr>
    </w:tbl>
    <w:p w:rsidR="00715F99" w:rsidRPr="00166850" w:rsidRDefault="00FB17D9" w:rsidP="00FB17D9">
      <w:pPr>
        <w:suppressAutoHyphens/>
        <w:ind w:left="567"/>
        <w:jc w:val="both"/>
        <w:rPr>
          <w:bCs/>
          <w:sz w:val="20"/>
          <w:szCs w:val="20"/>
        </w:rPr>
      </w:pPr>
      <w:r w:rsidRPr="00166850">
        <w:rPr>
          <w:bCs/>
          <w:sz w:val="20"/>
          <w:szCs w:val="20"/>
        </w:rPr>
        <w:t xml:space="preserve">      </w:t>
      </w:r>
    </w:p>
    <w:p w:rsidR="00FB17D9" w:rsidRPr="00166850" w:rsidRDefault="00FB17D9" w:rsidP="00FB17D9">
      <w:pPr>
        <w:suppressAutoHyphens/>
        <w:ind w:left="567"/>
        <w:jc w:val="both"/>
        <w:rPr>
          <w:bCs/>
          <w:sz w:val="20"/>
          <w:szCs w:val="20"/>
        </w:rPr>
      </w:pPr>
      <w:r w:rsidRPr="00166850">
        <w:rPr>
          <w:bCs/>
          <w:sz w:val="20"/>
          <w:szCs w:val="20"/>
        </w:rPr>
        <w:t>*Wypełnić w przypadku udziału podwykonawców podając zakres i firmę podwykonawcy</w:t>
      </w:r>
    </w:p>
    <w:p w:rsidR="00715F99" w:rsidRPr="00166850" w:rsidRDefault="00715F99" w:rsidP="00FB17D9">
      <w:pPr>
        <w:suppressAutoHyphens/>
        <w:ind w:left="567"/>
        <w:jc w:val="both"/>
        <w:rPr>
          <w:bCs/>
          <w:sz w:val="20"/>
          <w:szCs w:val="20"/>
        </w:rPr>
      </w:pPr>
    </w:p>
    <w:p w:rsidR="00715F99" w:rsidRDefault="00715F99" w:rsidP="00FB17D9">
      <w:pPr>
        <w:suppressAutoHyphens/>
        <w:ind w:left="567"/>
        <w:jc w:val="both"/>
        <w:rPr>
          <w:bCs/>
          <w:sz w:val="20"/>
          <w:szCs w:val="20"/>
        </w:rPr>
      </w:pPr>
    </w:p>
    <w:p w:rsidR="00591417" w:rsidRPr="00166850" w:rsidRDefault="00591417" w:rsidP="00FB17D9">
      <w:pPr>
        <w:suppressAutoHyphens/>
        <w:ind w:left="567"/>
        <w:jc w:val="both"/>
        <w:rPr>
          <w:bCs/>
          <w:sz w:val="20"/>
          <w:szCs w:val="20"/>
        </w:rPr>
      </w:pPr>
    </w:p>
    <w:p w:rsidR="0060295C" w:rsidRDefault="0060295C" w:rsidP="00FB17D9">
      <w:pPr>
        <w:suppressAutoHyphens/>
        <w:ind w:left="567"/>
        <w:jc w:val="both"/>
        <w:rPr>
          <w:bCs/>
          <w:sz w:val="20"/>
          <w:szCs w:val="20"/>
        </w:rPr>
      </w:pPr>
    </w:p>
    <w:p w:rsidR="001D460E" w:rsidRPr="00166850" w:rsidRDefault="001D460E" w:rsidP="00FB17D9">
      <w:pPr>
        <w:suppressAutoHyphens/>
        <w:ind w:left="567"/>
        <w:jc w:val="both"/>
        <w:rPr>
          <w:bCs/>
          <w:sz w:val="20"/>
          <w:szCs w:val="20"/>
        </w:rPr>
      </w:pPr>
    </w:p>
    <w:p w:rsidR="00715F99" w:rsidRPr="00166850" w:rsidRDefault="00715F99" w:rsidP="00715F99">
      <w:pPr>
        <w:pStyle w:val="Akapitzlist"/>
        <w:keepNext/>
        <w:shd w:val="clear" w:color="auto" w:fill="E6E6E6"/>
        <w:ind w:left="0"/>
        <w:jc w:val="both"/>
        <w:outlineLvl w:val="0"/>
        <w:rPr>
          <w:b/>
          <w:bCs/>
          <w:kern w:val="1"/>
          <w:sz w:val="20"/>
          <w:szCs w:val="20"/>
        </w:rPr>
      </w:pPr>
      <w:r w:rsidRPr="00166850">
        <w:rPr>
          <w:b/>
          <w:i/>
          <w:iCs/>
          <w:kern w:val="1"/>
          <w:sz w:val="20"/>
          <w:szCs w:val="20"/>
        </w:rPr>
        <w:lastRenderedPageBreak/>
        <w:t>ZAŁĄCZNIK Nr 1 do SIWZ – Formularz Ofertowy</w:t>
      </w:r>
      <w:r w:rsidRPr="00166850">
        <w:rPr>
          <w:b/>
          <w:i/>
          <w:iCs/>
          <w:kern w:val="1"/>
          <w:sz w:val="20"/>
          <w:szCs w:val="20"/>
        </w:rPr>
        <w:tab/>
        <w:t>strona 3/3</w:t>
      </w:r>
    </w:p>
    <w:p w:rsidR="00715F99" w:rsidRPr="00166850" w:rsidRDefault="00715F99" w:rsidP="00FB17D9">
      <w:pPr>
        <w:suppressAutoHyphens/>
        <w:ind w:left="567"/>
        <w:jc w:val="both"/>
        <w:rPr>
          <w:bCs/>
          <w:sz w:val="20"/>
          <w:szCs w:val="20"/>
          <w:lang w:eastAsia="ar-SA"/>
        </w:rPr>
      </w:pPr>
    </w:p>
    <w:p w:rsidR="00FB17D9" w:rsidRPr="00166850" w:rsidRDefault="00FB17D9" w:rsidP="0090327A">
      <w:pPr>
        <w:numPr>
          <w:ilvl w:val="1"/>
          <w:numId w:val="6"/>
        </w:numPr>
        <w:tabs>
          <w:tab w:val="clear" w:pos="1440"/>
        </w:tabs>
        <w:suppressAutoHyphens/>
        <w:spacing w:line="240" w:lineRule="auto"/>
        <w:ind w:left="567" w:hanging="425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Informujemy, że jesteśmy (należy postawić znak „x” we właściwym okienku):</w:t>
      </w:r>
    </w:p>
    <w:p w:rsidR="00FB17D9" w:rsidRPr="00166850" w:rsidRDefault="00FB17D9" w:rsidP="0090327A">
      <w:pPr>
        <w:numPr>
          <w:ilvl w:val="0"/>
          <w:numId w:val="8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 w:rsidRPr="00166850">
        <w:rPr>
          <w:b/>
          <w:sz w:val="20"/>
          <w:szCs w:val="20"/>
        </w:rPr>
        <w:t xml:space="preserve">mikroprzedsiębiorstwem </w:t>
      </w:r>
      <w:r w:rsidRPr="00166850">
        <w:rPr>
          <w:sz w:val="20"/>
          <w:szCs w:val="20"/>
        </w:rPr>
        <w:t>(przedsiębiorstwo które zatrudnia mniej niż 10 osób i którego roczny obrót lub roczna suma bilansowa nie przekracza 2 000 000 euro)</w:t>
      </w:r>
    </w:p>
    <w:p w:rsidR="00FB17D9" w:rsidRPr="00166850" w:rsidRDefault="00FB17D9" w:rsidP="0090327A">
      <w:pPr>
        <w:numPr>
          <w:ilvl w:val="0"/>
          <w:numId w:val="8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 w:rsidRPr="00166850">
        <w:rPr>
          <w:b/>
          <w:sz w:val="20"/>
          <w:szCs w:val="20"/>
        </w:rPr>
        <w:t xml:space="preserve">małym przedsiębiorstwem </w:t>
      </w:r>
      <w:r w:rsidRPr="00166850">
        <w:rPr>
          <w:sz w:val="20"/>
          <w:szCs w:val="20"/>
        </w:rPr>
        <w:t>(przedsiębiorstwo które zatrudnia mniej niż 50 osób i którego roczny obrót lub roczna suma bilansowa nie przekracza 10 000 000 euro)</w:t>
      </w:r>
    </w:p>
    <w:p w:rsidR="00FB17D9" w:rsidRPr="00166850" w:rsidRDefault="00FB17D9" w:rsidP="0090327A">
      <w:pPr>
        <w:numPr>
          <w:ilvl w:val="0"/>
          <w:numId w:val="8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 w:rsidRPr="00166850">
        <w:rPr>
          <w:b/>
          <w:sz w:val="20"/>
          <w:szCs w:val="20"/>
        </w:rPr>
        <w:t xml:space="preserve">średnim przedsiębiorstwem </w:t>
      </w:r>
      <w:r w:rsidRPr="00166850">
        <w:rPr>
          <w:sz w:val="20"/>
          <w:szCs w:val="20"/>
        </w:rPr>
        <w:t>(przedsiębiorstwo które nie są mikroprzedsiębiorstwami ani małymi przedsiębiorstwami i które zatrudnia mniej niż 250 osób i którego roczny obrót nie przekracza 50 000 000 euro lub roczna suma bilansowa nie przekracza 43 000 000 euro)</w:t>
      </w:r>
    </w:p>
    <w:p w:rsidR="00FB17D9" w:rsidRPr="00166850" w:rsidRDefault="00FB17D9" w:rsidP="0090327A">
      <w:pPr>
        <w:numPr>
          <w:ilvl w:val="0"/>
          <w:numId w:val="8"/>
        </w:numPr>
        <w:spacing w:line="240" w:lineRule="auto"/>
        <w:jc w:val="both"/>
        <w:rPr>
          <w:sz w:val="20"/>
          <w:szCs w:val="20"/>
        </w:rPr>
      </w:pPr>
      <w:r w:rsidRPr="00166850">
        <w:rPr>
          <w:b/>
          <w:sz w:val="20"/>
          <w:szCs w:val="20"/>
        </w:rPr>
        <w:t>żadne z powyższych</w:t>
      </w:r>
    </w:p>
    <w:p w:rsidR="00B2237D" w:rsidRPr="00166850" w:rsidRDefault="00B2237D" w:rsidP="00B2237D">
      <w:pPr>
        <w:spacing w:line="240" w:lineRule="auto"/>
        <w:ind w:left="1287"/>
        <w:jc w:val="both"/>
        <w:rPr>
          <w:b/>
          <w:sz w:val="20"/>
          <w:szCs w:val="20"/>
        </w:rPr>
      </w:pPr>
    </w:p>
    <w:p w:rsidR="00B2237D" w:rsidRPr="00166850" w:rsidRDefault="00B2237D" w:rsidP="00B2237D">
      <w:pPr>
        <w:spacing w:line="240" w:lineRule="auto"/>
        <w:ind w:left="1287"/>
        <w:jc w:val="both"/>
        <w:rPr>
          <w:sz w:val="20"/>
          <w:szCs w:val="20"/>
        </w:rPr>
      </w:pPr>
    </w:p>
    <w:p w:rsidR="00FB17D9" w:rsidRPr="00166850" w:rsidRDefault="00FB17D9" w:rsidP="0090327A">
      <w:pPr>
        <w:numPr>
          <w:ilvl w:val="1"/>
          <w:numId w:val="6"/>
        </w:numPr>
        <w:tabs>
          <w:tab w:val="left" w:pos="567"/>
          <w:tab w:val="left" w:pos="2700"/>
        </w:tabs>
        <w:suppressAutoHyphens/>
        <w:spacing w:line="240" w:lineRule="auto"/>
        <w:ind w:left="567" w:hanging="425"/>
        <w:jc w:val="both"/>
        <w:rPr>
          <w:bCs/>
          <w:sz w:val="20"/>
          <w:szCs w:val="20"/>
          <w:lang w:eastAsia="ar-SA"/>
        </w:rPr>
      </w:pPr>
      <w:r w:rsidRPr="00166850">
        <w:rPr>
          <w:bCs/>
          <w:sz w:val="20"/>
          <w:szCs w:val="20"/>
          <w:lang w:eastAsia="ar-SA"/>
        </w:rPr>
        <w:t>Oświadczam, że wypełniłem obowiązki informacyjne przewidziane w art. 13 lub art. 14 RODO</w:t>
      </w:r>
      <w:r w:rsidRPr="00166850">
        <w:rPr>
          <w:bCs/>
          <w:sz w:val="20"/>
          <w:szCs w:val="20"/>
          <w:vertAlign w:val="superscript"/>
          <w:lang w:eastAsia="ar-SA"/>
        </w:rPr>
        <w:footnoteReference w:id="2"/>
      </w:r>
      <w:r w:rsidRPr="00166850">
        <w:rPr>
          <w:bCs/>
          <w:sz w:val="20"/>
          <w:szCs w:val="20"/>
          <w:lang w:eastAsia="ar-SA"/>
        </w:rPr>
        <w:t xml:space="preserve"> wobec osób fizycznych, od których dane osobowe bezpośrednio lub pośrednio pozyskałem w celu ubiegania się o udzielenie zamówienia publicznego w niniejszym postępowaniu</w:t>
      </w:r>
      <w:r w:rsidRPr="00166850">
        <w:rPr>
          <w:bCs/>
          <w:sz w:val="20"/>
          <w:szCs w:val="20"/>
          <w:vertAlign w:val="superscript"/>
          <w:lang w:eastAsia="ar-SA"/>
        </w:rPr>
        <w:footnoteReference w:id="3"/>
      </w:r>
      <w:r w:rsidRPr="00166850">
        <w:rPr>
          <w:bCs/>
          <w:sz w:val="20"/>
          <w:szCs w:val="20"/>
          <w:lang w:eastAsia="ar-SA"/>
        </w:rPr>
        <w:t>.</w:t>
      </w:r>
    </w:p>
    <w:p w:rsidR="00FB17D9" w:rsidRPr="00166850" w:rsidRDefault="00FB17D9" w:rsidP="0090327A">
      <w:pPr>
        <w:numPr>
          <w:ilvl w:val="1"/>
          <w:numId w:val="6"/>
        </w:numPr>
        <w:tabs>
          <w:tab w:val="left" w:pos="567"/>
          <w:tab w:val="left" w:pos="2700"/>
        </w:tabs>
        <w:suppressAutoHyphens/>
        <w:spacing w:line="240" w:lineRule="auto"/>
        <w:ind w:left="567" w:hanging="425"/>
        <w:jc w:val="both"/>
        <w:rPr>
          <w:bCs/>
          <w:sz w:val="20"/>
          <w:szCs w:val="20"/>
          <w:lang w:eastAsia="ar-SA"/>
        </w:rPr>
      </w:pPr>
      <w:r w:rsidRPr="00166850">
        <w:rPr>
          <w:bCs/>
          <w:sz w:val="20"/>
          <w:szCs w:val="20"/>
          <w:lang w:eastAsia="ar-SA"/>
        </w:rPr>
        <w:t xml:space="preserve">oferta została złożona na …………… stronach, </w:t>
      </w:r>
    </w:p>
    <w:p w:rsidR="00715F99" w:rsidRPr="00166850" w:rsidRDefault="00715F99" w:rsidP="00715F99">
      <w:pPr>
        <w:tabs>
          <w:tab w:val="left" w:pos="567"/>
          <w:tab w:val="left" w:pos="2700"/>
        </w:tabs>
        <w:suppressAutoHyphens/>
        <w:spacing w:line="240" w:lineRule="auto"/>
        <w:jc w:val="both"/>
        <w:rPr>
          <w:bCs/>
          <w:sz w:val="20"/>
          <w:szCs w:val="20"/>
          <w:lang w:eastAsia="ar-SA"/>
        </w:rPr>
      </w:pPr>
    </w:p>
    <w:p w:rsidR="00715F99" w:rsidRPr="00166850" w:rsidRDefault="00715F99" w:rsidP="00715F99">
      <w:pPr>
        <w:tabs>
          <w:tab w:val="left" w:pos="567"/>
          <w:tab w:val="left" w:pos="2700"/>
        </w:tabs>
        <w:suppressAutoHyphens/>
        <w:spacing w:line="240" w:lineRule="auto"/>
        <w:jc w:val="both"/>
        <w:rPr>
          <w:bCs/>
          <w:sz w:val="20"/>
          <w:szCs w:val="20"/>
          <w:lang w:eastAsia="ar-SA"/>
        </w:rPr>
      </w:pPr>
    </w:p>
    <w:p w:rsidR="00B2237D" w:rsidRPr="00166850" w:rsidRDefault="00B2237D" w:rsidP="00715F99">
      <w:pPr>
        <w:tabs>
          <w:tab w:val="left" w:pos="567"/>
          <w:tab w:val="left" w:pos="2700"/>
        </w:tabs>
        <w:suppressAutoHyphens/>
        <w:spacing w:line="240" w:lineRule="auto"/>
        <w:jc w:val="both"/>
        <w:rPr>
          <w:bCs/>
          <w:sz w:val="20"/>
          <w:szCs w:val="20"/>
          <w:lang w:eastAsia="ar-SA"/>
        </w:rPr>
      </w:pPr>
    </w:p>
    <w:p w:rsidR="00B2237D" w:rsidRPr="00166850" w:rsidRDefault="00B2237D" w:rsidP="00715F99">
      <w:pPr>
        <w:tabs>
          <w:tab w:val="left" w:pos="567"/>
          <w:tab w:val="left" w:pos="2700"/>
        </w:tabs>
        <w:suppressAutoHyphens/>
        <w:spacing w:line="240" w:lineRule="auto"/>
        <w:jc w:val="both"/>
        <w:rPr>
          <w:bCs/>
          <w:sz w:val="20"/>
          <w:szCs w:val="20"/>
          <w:lang w:eastAsia="ar-SA"/>
        </w:rPr>
      </w:pPr>
    </w:p>
    <w:p w:rsidR="00B2237D" w:rsidRPr="00166850" w:rsidRDefault="00B2237D" w:rsidP="00715F99">
      <w:pPr>
        <w:tabs>
          <w:tab w:val="left" w:pos="567"/>
          <w:tab w:val="left" w:pos="2700"/>
        </w:tabs>
        <w:suppressAutoHyphens/>
        <w:spacing w:line="240" w:lineRule="auto"/>
        <w:jc w:val="both"/>
        <w:rPr>
          <w:bCs/>
          <w:sz w:val="20"/>
          <w:szCs w:val="20"/>
          <w:lang w:eastAsia="ar-SA"/>
        </w:rPr>
      </w:pPr>
    </w:p>
    <w:p w:rsidR="00B2237D" w:rsidRPr="00166850" w:rsidRDefault="00B2237D" w:rsidP="00715F99">
      <w:pPr>
        <w:tabs>
          <w:tab w:val="left" w:pos="567"/>
          <w:tab w:val="left" w:pos="2700"/>
        </w:tabs>
        <w:suppressAutoHyphens/>
        <w:spacing w:line="240" w:lineRule="auto"/>
        <w:jc w:val="both"/>
        <w:rPr>
          <w:bCs/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ind w:right="-993"/>
        <w:jc w:val="both"/>
        <w:rPr>
          <w:i/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............................, dn. _ _ . _ _ . 2019 r.</w:t>
      </w:r>
      <w:r w:rsidRPr="00166850">
        <w:rPr>
          <w:sz w:val="20"/>
          <w:szCs w:val="20"/>
          <w:lang w:eastAsia="ar-SA"/>
        </w:rPr>
        <w:tab/>
        <w:t xml:space="preserve">    </w:t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  <w:t xml:space="preserve"> ...............................................</w:t>
      </w:r>
    </w:p>
    <w:p w:rsidR="00FB17D9" w:rsidRPr="00166850" w:rsidRDefault="00FB17D9" w:rsidP="00FB17D9">
      <w:pPr>
        <w:suppressAutoHyphens/>
        <w:ind w:left="5400" w:right="70"/>
        <w:jc w:val="center"/>
        <w:rPr>
          <w:i/>
          <w:sz w:val="20"/>
          <w:szCs w:val="20"/>
          <w:lang w:eastAsia="ar-SA"/>
        </w:rPr>
      </w:pPr>
      <w:r w:rsidRPr="00166850">
        <w:rPr>
          <w:i/>
          <w:sz w:val="20"/>
          <w:szCs w:val="20"/>
          <w:lang w:eastAsia="ar-SA"/>
        </w:rPr>
        <w:t>Podpis osób uprawnionych do składania oświadczeń woli w imieniu Wykonawcy oraz pieczątka / pieczątki</w:t>
      </w:r>
    </w:p>
    <w:p w:rsidR="00494C5A" w:rsidRPr="00166850" w:rsidRDefault="00494C5A" w:rsidP="00FB17D9">
      <w:pPr>
        <w:suppressAutoHyphens/>
        <w:ind w:left="5400" w:right="70"/>
        <w:jc w:val="center"/>
        <w:rPr>
          <w:i/>
          <w:sz w:val="20"/>
          <w:szCs w:val="20"/>
          <w:lang w:eastAsia="ar-SA"/>
        </w:rPr>
      </w:pPr>
    </w:p>
    <w:p w:rsidR="00494C5A" w:rsidRPr="00166850" w:rsidRDefault="00494C5A" w:rsidP="00FB17D9">
      <w:pPr>
        <w:suppressAutoHyphens/>
        <w:ind w:left="5400" w:right="70"/>
        <w:jc w:val="center"/>
        <w:rPr>
          <w:i/>
          <w:sz w:val="20"/>
          <w:szCs w:val="20"/>
          <w:lang w:eastAsia="ar-SA"/>
        </w:rPr>
      </w:pPr>
    </w:p>
    <w:p w:rsidR="00494C5A" w:rsidRPr="00166850" w:rsidRDefault="00494C5A" w:rsidP="00FB17D9">
      <w:pPr>
        <w:suppressAutoHyphens/>
        <w:ind w:left="5400" w:right="70"/>
        <w:jc w:val="center"/>
        <w:rPr>
          <w:i/>
          <w:sz w:val="20"/>
          <w:szCs w:val="20"/>
          <w:lang w:eastAsia="ar-SA"/>
        </w:rPr>
      </w:pPr>
    </w:p>
    <w:p w:rsidR="00494C5A" w:rsidRPr="00166850" w:rsidRDefault="00494C5A" w:rsidP="00FB17D9">
      <w:pPr>
        <w:suppressAutoHyphens/>
        <w:ind w:left="5400" w:right="70"/>
        <w:jc w:val="center"/>
        <w:rPr>
          <w:i/>
          <w:sz w:val="20"/>
          <w:szCs w:val="20"/>
          <w:lang w:eastAsia="ar-SA"/>
        </w:rPr>
      </w:pPr>
    </w:p>
    <w:p w:rsidR="00494C5A" w:rsidRPr="00166850" w:rsidRDefault="00494C5A" w:rsidP="00FB17D9">
      <w:pPr>
        <w:suppressAutoHyphens/>
        <w:ind w:left="5400" w:right="70"/>
        <w:jc w:val="center"/>
        <w:rPr>
          <w:i/>
          <w:sz w:val="20"/>
          <w:szCs w:val="20"/>
          <w:lang w:eastAsia="ar-SA"/>
        </w:rPr>
      </w:pPr>
    </w:p>
    <w:p w:rsidR="00494C5A" w:rsidRPr="00166850" w:rsidRDefault="00494C5A" w:rsidP="00FB17D9">
      <w:pPr>
        <w:suppressAutoHyphens/>
        <w:ind w:left="5400" w:right="70"/>
        <w:jc w:val="center"/>
        <w:rPr>
          <w:i/>
          <w:sz w:val="20"/>
          <w:szCs w:val="20"/>
          <w:lang w:eastAsia="ar-SA"/>
        </w:rPr>
      </w:pPr>
    </w:p>
    <w:p w:rsidR="00494C5A" w:rsidRPr="00166850" w:rsidRDefault="00494C5A" w:rsidP="00FB17D9">
      <w:pPr>
        <w:suppressAutoHyphens/>
        <w:ind w:left="5400" w:right="70"/>
        <w:jc w:val="center"/>
        <w:rPr>
          <w:i/>
          <w:sz w:val="20"/>
          <w:szCs w:val="20"/>
          <w:lang w:eastAsia="ar-SA"/>
        </w:rPr>
      </w:pPr>
    </w:p>
    <w:p w:rsidR="00494C5A" w:rsidRPr="00166850" w:rsidRDefault="00494C5A" w:rsidP="00FB17D9">
      <w:pPr>
        <w:suppressAutoHyphens/>
        <w:ind w:left="5400" w:right="70"/>
        <w:jc w:val="center"/>
        <w:rPr>
          <w:i/>
          <w:sz w:val="20"/>
          <w:szCs w:val="20"/>
          <w:lang w:eastAsia="ar-SA"/>
        </w:rPr>
      </w:pPr>
    </w:p>
    <w:p w:rsidR="00494C5A" w:rsidRPr="00166850" w:rsidRDefault="00494C5A" w:rsidP="00FB17D9">
      <w:pPr>
        <w:suppressAutoHyphens/>
        <w:ind w:left="5400" w:right="70"/>
        <w:jc w:val="center"/>
        <w:rPr>
          <w:i/>
          <w:sz w:val="20"/>
          <w:szCs w:val="20"/>
          <w:lang w:eastAsia="ar-SA"/>
        </w:rPr>
      </w:pPr>
    </w:p>
    <w:p w:rsidR="00494C5A" w:rsidRPr="00166850" w:rsidRDefault="00494C5A" w:rsidP="00FB17D9">
      <w:pPr>
        <w:suppressAutoHyphens/>
        <w:ind w:left="5400" w:right="70"/>
        <w:jc w:val="center"/>
        <w:rPr>
          <w:i/>
          <w:sz w:val="20"/>
          <w:szCs w:val="20"/>
          <w:lang w:eastAsia="ar-SA"/>
        </w:rPr>
      </w:pPr>
    </w:p>
    <w:p w:rsidR="00494C5A" w:rsidRPr="00166850" w:rsidRDefault="00494C5A" w:rsidP="00FB17D9">
      <w:pPr>
        <w:suppressAutoHyphens/>
        <w:ind w:left="5400" w:right="70"/>
        <w:jc w:val="center"/>
        <w:rPr>
          <w:i/>
          <w:sz w:val="20"/>
          <w:szCs w:val="20"/>
          <w:lang w:eastAsia="ar-SA"/>
        </w:rPr>
      </w:pPr>
    </w:p>
    <w:p w:rsidR="00494C5A" w:rsidRPr="00166850" w:rsidRDefault="00494C5A" w:rsidP="00BE6CE6">
      <w:pPr>
        <w:suppressAutoHyphens/>
        <w:ind w:right="70"/>
        <w:rPr>
          <w:i/>
          <w:sz w:val="20"/>
          <w:szCs w:val="20"/>
          <w:lang w:eastAsia="ar-SA"/>
        </w:rPr>
      </w:pPr>
    </w:p>
    <w:p w:rsidR="0060295C" w:rsidRPr="00166850" w:rsidRDefault="0060295C" w:rsidP="00BE6CE6">
      <w:pPr>
        <w:suppressAutoHyphens/>
        <w:ind w:right="70"/>
        <w:rPr>
          <w:i/>
          <w:sz w:val="20"/>
          <w:szCs w:val="20"/>
          <w:lang w:eastAsia="ar-SA"/>
        </w:rPr>
      </w:pPr>
    </w:p>
    <w:p w:rsidR="0060295C" w:rsidRPr="00166850" w:rsidRDefault="0060295C" w:rsidP="00BE6CE6">
      <w:pPr>
        <w:suppressAutoHyphens/>
        <w:ind w:right="70"/>
        <w:rPr>
          <w:i/>
          <w:sz w:val="20"/>
          <w:szCs w:val="20"/>
          <w:lang w:eastAsia="ar-SA"/>
        </w:rPr>
      </w:pPr>
    </w:p>
    <w:p w:rsidR="00494C5A" w:rsidRPr="00166850" w:rsidRDefault="00494C5A" w:rsidP="00B92DDB">
      <w:pPr>
        <w:suppressAutoHyphens/>
        <w:ind w:right="70"/>
        <w:rPr>
          <w:i/>
          <w:sz w:val="20"/>
          <w:szCs w:val="20"/>
          <w:lang w:eastAsia="ar-SA"/>
        </w:rPr>
      </w:pPr>
    </w:p>
    <w:p w:rsidR="00FB17D9" w:rsidRPr="00166850" w:rsidRDefault="00FB17D9" w:rsidP="00FB17D9">
      <w:pPr>
        <w:keepNext/>
        <w:shd w:val="clear" w:color="auto" w:fill="E6E6E6"/>
        <w:tabs>
          <w:tab w:val="num" w:pos="0"/>
        </w:tabs>
        <w:suppressAutoHyphens/>
        <w:spacing w:before="240" w:after="60"/>
        <w:ind w:left="432" w:hanging="432"/>
        <w:jc w:val="both"/>
        <w:outlineLvl w:val="0"/>
        <w:rPr>
          <w:b/>
          <w:bCs/>
          <w:kern w:val="1"/>
          <w:sz w:val="20"/>
          <w:szCs w:val="20"/>
          <w:lang w:eastAsia="ar-SA"/>
        </w:rPr>
      </w:pPr>
      <w:r w:rsidRPr="00166850">
        <w:rPr>
          <w:b/>
          <w:i/>
          <w:iCs/>
          <w:kern w:val="1"/>
          <w:sz w:val="20"/>
          <w:szCs w:val="20"/>
          <w:lang w:eastAsia="ar-SA"/>
        </w:rPr>
        <w:lastRenderedPageBreak/>
        <w:t xml:space="preserve">ZAŁĄCZNIK Nr 2 do SIWZ </w:t>
      </w:r>
    </w:p>
    <w:p w:rsidR="00FB17D9" w:rsidRPr="00166850" w:rsidRDefault="00FB17D9" w:rsidP="00FB17D9">
      <w:pPr>
        <w:suppressAutoHyphens/>
        <w:spacing w:after="120"/>
        <w:jc w:val="center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ind w:left="5246" w:firstLine="708"/>
        <w:rPr>
          <w:b/>
          <w:sz w:val="20"/>
          <w:szCs w:val="20"/>
          <w:lang w:eastAsia="ar-SA"/>
        </w:rPr>
      </w:pPr>
      <w:r w:rsidRPr="00166850">
        <w:rPr>
          <w:b/>
          <w:sz w:val="20"/>
          <w:szCs w:val="20"/>
          <w:lang w:eastAsia="ar-SA"/>
        </w:rPr>
        <w:t>Zamawiający:</w:t>
      </w:r>
    </w:p>
    <w:p w:rsidR="00FB17D9" w:rsidRPr="00166850" w:rsidRDefault="00FB17D9" w:rsidP="00FB17D9">
      <w:pPr>
        <w:suppressAutoHyphens/>
        <w:ind w:left="5954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……………………………………………………………………</w:t>
      </w:r>
    </w:p>
    <w:p w:rsidR="00FB17D9" w:rsidRPr="00166850" w:rsidRDefault="00FB17D9" w:rsidP="00FB17D9">
      <w:pPr>
        <w:suppressAutoHyphens/>
        <w:rPr>
          <w:b/>
          <w:sz w:val="20"/>
          <w:szCs w:val="20"/>
          <w:lang w:eastAsia="ar-SA"/>
        </w:rPr>
      </w:pPr>
      <w:r w:rsidRPr="00166850">
        <w:rPr>
          <w:b/>
          <w:sz w:val="20"/>
          <w:szCs w:val="20"/>
          <w:lang w:eastAsia="ar-SA"/>
        </w:rPr>
        <w:t>Wykonawca:</w:t>
      </w:r>
    </w:p>
    <w:p w:rsidR="00FB17D9" w:rsidRPr="00166850" w:rsidRDefault="00FB17D9" w:rsidP="00FB17D9">
      <w:pPr>
        <w:suppressAutoHyphens/>
        <w:ind w:right="5954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……………………………………………………………………</w:t>
      </w:r>
    </w:p>
    <w:p w:rsidR="00FB17D9" w:rsidRPr="00166850" w:rsidRDefault="00FB17D9" w:rsidP="00FB17D9">
      <w:pPr>
        <w:suppressAutoHyphens/>
        <w:ind w:right="5953"/>
        <w:rPr>
          <w:i/>
          <w:sz w:val="20"/>
          <w:szCs w:val="20"/>
          <w:lang w:eastAsia="ar-SA"/>
        </w:rPr>
      </w:pPr>
      <w:r w:rsidRPr="00166850">
        <w:rPr>
          <w:i/>
          <w:sz w:val="20"/>
          <w:szCs w:val="20"/>
          <w:lang w:eastAsia="ar-SA"/>
        </w:rPr>
        <w:t>(pełna nazwa/firma, adres, w zależności od podmiotu: NIP/PESEL, KRS/CEiDG)</w:t>
      </w:r>
    </w:p>
    <w:p w:rsidR="00FB17D9" w:rsidRPr="00166850" w:rsidRDefault="00FB17D9" w:rsidP="00FB17D9">
      <w:pPr>
        <w:suppressAutoHyphens/>
        <w:rPr>
          <w:sz w:val="20"/>
          <w:szCs w:val="20"/>
          <w:u w:val="single"/>
          <w:lang w:eastAsia="ar-SA"/>
        </w:rPr>
      </w:pPr>
      <w:r w:rsidRPr="00166850">
        <w:rPr>
          <w:sz w:val="20"/>
          <w:szCs w:val="20"/>
          <w:u w:val="single"/>
          <w:lang w:eastAsia="ar-SA"/>
        </w:rPr>
        <w:t>reprezentowany przez:</w:t>
      </w:r>
    </w:p>
    <w:p w:rsidR="00FB17D9" w:rsidRPr="00166850" w:rsidRDefault="00FB17D9" w:rsidP="00FB17D9">
      <w:pPr>
        <w:suppressAutoHyphens/>
        <w:ind w:right="5954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…………………………………………………………………………</w:t>
      </w:r>
    </w:p>
    <w:p w:rsidR="00FB17D9" w:rsidRPr="00166850" w:rsidRDefault="00FB17D9" w:rsidP="00B92DDB">
      <w:pPr>
        <w:suppressAutoHyphens/>
        <w:ind w:right="5953"/>
        <w:rPr>
          <w:i/>
          <w:sz w:val="20"/>
          <w:szCs w:val="20"/>
          <w:lang w:eastAsia="ar-SA"/>
        </w:rPr>
      </w:pPr>
      <w:r w:rsidRPr="00166850">
        <w:rPr>
          <w:i/>
          <w:sz w:val="20"/>
          <w:szCs w:val="20"/>
          <w:lang w:eastAsia="ar-SA"/>
        </w:rPr>
        <w:t>(imię, nazwisko, stanowisko/podstawa do reprezentacji)</w:t>
      </w:r>
    </w:p>
    <w:p w:rsidR="00FB17D9" w:rsidRPr="00166850" w:rsidRDefault="00FB17D9" w:rsidP="00FB17D9">
      <w:pPr>
        <w:suppressAutoHyphens/>
        <w:jc w:val="center"/>
        <w:rPr>
          <w:b/>
          <w:sz w:val="20"/>
          <w:szCs w:val="20"/>
          <w:u w:val="single"/>
          <w:lang w:eastAsia="ar-SA"/>
        </w:rPr>
      </w:pPr>
    </w:p>
    <w:p w:rsidR="00FB17D9" w:rsidRPr="00166850" w:rsidRDefault="00FB17D9" w:rsidP="00FB17D9">
      <w:pPr>
        <w:suppressAutoHyphens/>
        <w:jc w:val="center"/>
        <w:rPr>
          <w:b/>
          <w:sz w:val="20"/>
          <w:szCs w:val="20"/>
          <w:u w:val="single"/>
          <w:lang w:eastAsia="ar-SA"/>
        </w:rPr>
      </w:pPr>
      <w:r w:rsidRPr="00166850">
        <w:rPr>
          <w:b/>
          <w:sz w:val="20"/>
          <w:szCs w:val="20"/>
          <w:u w:val="single"/>
          <w:lang w:eastAsia="ar-SA"/>
        </w:rPr>
        <w:t xml:space="preserve">Oświadczenie Wykonawcy </w:t>
      </w:r>
    </w:p>
    <w:p w:rsidR="00FB17D9" w:rsidRPr="00166850" w:rsidRDefault="00FB17D9" w:rsidP="00FB17D9">
      <w:pPr>
        <w:suppressAutoHyphens/>
        <w:jc w:val="center"/>
        <w:rPr>
          <w:b/>
          <w:sz w:val="20"/>
          <w:szCs w:val="20"/>
          <w:lang w:eastAsia="ar-SA"/>
        </w:rPr>
      </w:pPr>
      <w:r w:rsidRPr="00166850">
        <w:rPr>
          <w:b/>
          <w:sz w:val="20"/>
          <w:szCs w:val="20"/>
          <w:lang w:eastAsia="ar-SA"/>
        </w:rPr>
        <w:t xml:space="preserve">składane na podstawie art. 25a ust. 1 ustawy z dnia 29 stycznia 2004 r. </w:t>
      </w:r>
    </w:p>
    <w:p w:rsidR="00FB17D9" w:rsidRPr="00166850" w:rsidRDefault="00FB17D9" w:rsidP="00FB17D9">
      <w:pPr>
        <w:suppressAutoHyphens/>
        <w:jc w:val="center"/>
        <w:rPr>
          <w:b/>
          <w:sz w:val="20"/>
          <w:szCs w:val="20"/>
          <w:lang w:eastAsia="ar-SA"/>
        </w:rPr>
      </w:pPr>
      <w:r w:rsidRPr="00166850">
        <w:rPr>
          <w:b/>
          <w:sz w:val="20"/>
          <w:szCs w:val="20"/>
          <w:lang w:eastAsia="ar-SA"/>
        </w:rPr>
        <w:t xml:space="preserve"> Prawo zamówień publicznych (dalej jako: ustawa Pzp), </w:t>
      </w:r>
    </w:p>
    <w:p w:rsidR="00FB17D9" w:rsidRPr="00166850" w:rsidRDefault="00FB17D9" w:rsidP="00FB17D9">
      <w:pPr>
        <w:suppressAutoHyphens/>
        <w:jc w:val="center"/>
        <w:rPr>
          <w:b/>
          <w:sz w:val="20"/>
          <w:szCs w:val="20"/>
          <w:u w:val="single"/>
          <w:lang w:eastAsia="ar-SA"/>
        </w:rPr>
      </w:pPr>
      <w:r w:rsidRPr="00166850">
        <w:rPr>
          <w:b/>
          <w:sz w:val="20"/>
          <w:szCs w:val="20"/>
          <w:u w:val="single"/>
          <w:lang w:eastAsia="ar-SA"/>
        </w:rPr>
        <w:t>DOTYCZĄCE PRZESŁANEK WYKLUCZENIA Z POSTĘPOWANIA</w:t>
      </w: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ind w:firstLine="708"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Na potrzeby postępowania o udzielenie zamówienia publicznego prowadzonego przez</w:t>
      </w:r>
      <w:r w:rsidR="00DE2B66" w:rsidRPr="00166850">
        <w:rPr>
          <w:sz w:val="20"/>
          <w:szCs w:val="20"/>
          <w:lang w:eastAsia="ar-SA"/>
        </w:rPr>
        <w:t xml:space="preserve"> Zespół Szkolno</w:t>
      </w:r>
      <w:r w:rsidR="002E1685">
        <w:rPr>
          <w:sz w:val="20"/>
          <w:szCs w:val="20"/>
          <w:lang w:eastAsia="ar-SA"/>
        </w:rPr>
        <w:t>-</w:t>
      </w:r>
      <w:r w:rsidR="00DE2B66" w:rsidRPr="00166850">
        <w:rPr>
          <w:sz w:val="20"/>
          <w:szCs w:val="20"/>
          <w:lang w:eastAsia="ar-SA"/>
        </w:rPr>
        <w:t xml:space="preserve"> Przedszkolny  nr 2 w Wejherowie  przy ul. Nanickiej 22 </w:t>
      </w:r>
      <w:r w:rsidRPr="00166850">
        <w:rPr>
          <w:sz w:val="20"/>
          <w:szCs w:val="20"/>
          <w:lang w:eastAsia="ar-SA"/>
        </w:rPr>
        <w:t xml:space="preserve"> </w:t>
      </w:r>
    </w:p>
    <w:p w:rsidR="00FB17D9" w:rsidRPr="00166850" w:rsidRDefault="00FB17D9" w:rsidP="00FB17D9">
      <w:pPr>
        <w:ind w:firstLine="708"/>
        <w:jc w:val="both"/>
        <w:rPr>
          <w:sz w:val="20"/>
          <w:szCs w:val="20"/>
        </w:rPr>
      </w:pPr>
      <w:r w:rsidRPr="00166850">
        <w:rPr>
          <w:sz w:val="20"/>
          <w:szCs w:val="20"/>
          <w:lang w:eastAsia="ar-SA"/>
        </w:rPr>
        <w:t>Dla zadania pn.</w:t>
      </w:r>
    </w:p>
    <w:p w:rsidR="002E1685" w:rsidRPr="00166850" w:rsidRDefault="002E1685" w:rsidP="002E1685">
      <w:pPr>
        <w:spacing w:line="240" w:lineRule="auto"/>
        <w:ind w:left="45" w:right="45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000000"/>
          <w:sz w:val="20"/>
          <w:szCs w:val="20"/>
          <w:lang w:eastAsia="pl-PL"/>
        </w:rPr>
        <w:t>„</w:t>
      </w:r>
      <w:r w:rsidRPr="00166850">
        <w:rPr>
          <w:rFonts w:eastAsia="Times New Roman"/>
          <w:b/>
          <w:bCs/>
          <w:color w:val="000000"/>
          <w:sz w:val="20"/>
          <w:szCs w:val="20"/>
          <w:lang w:eastAsia="pl-PL"/>
        </w:rPr>
        <w:t xml:space="preserve">Zakup i dostawa nowej samojezdnej maszyny do konserwacji i pielęgnacji lodu (rolby) na </w:t>
      </w:r>
      <w:r>
        <w:rPr>
          <w:rFonts w:eastAsia="Times New Roman"/>
          <w:b/>
          <w:bCs/>
          <w:color w:val="000000"/>
          <w:sz w:val="20"/>
          <w:szCs w:val="20"/>
          <w:lang w:eastAsia="pl-PL"/>
        </w:rPr>
        <w:t>potrzeby l</w:t>
      </w:r>
      <w:r w:rsidRPr="00166850">
        <w:rPr>
          <w:rFonts w:eastAsia="Times New Roman"/>
          <w:b/>
          <w:bCs/>
          <w:color w:val="000000"/>
          <w:sz w:val="20"/>
          <w:szCs w:val="20"/>
          <w:lang w:eastAsia="pl-PL"/>
        </w:rPr>
        <w:t>odowisk</w:t>
      </w:r>
      <w:r>
        <w:rPr>
          <w:rFonts w:eastAsia="Times New Roman"/>
          <w:b/>
          <w:bCs/>
          <w:color w:val="000000"/>
          <w:sz w:val="20"/>
          <w:szCs w:val="20"/>
          <w:lang w:eastAsia="pl-PL"/>
        </w:rPr>
        <w:t>a</w:t>
      </w:r>
      <w:r w:rsidRPr="00166850">
        <w:rPr>
          <w:rFonts w:eastAsia="Times New Roman"/>
          <w:b/>
          <w:bCs/>
          <w:color w:val="000000"/>
          <w:sz w:val="20"/>
          <w:szCs w:val="20"/>
          <w:lang w:eastAsia="pl-PL"/>
        </w:rPr>
        <w:t xml:space="preserve"> przy Zespole Szkolno</w:t>
      </w:r>
      <w:r>
        <w:rPr>
          <w:rFonts w:eastAsia="Times New Roman"/>
          <w:b/>
          <w:bCs/>
          <w:color w:val="000000"/>
          <w:sz w:val="20"/>
          <w:szCs w:val="20"/>
          <w:lang w:eastAsia="pl-PL"/>
        </w:rPr>
        <w:t xml:space="preserve"> - </w:t>
      </w:r>
      <w:r w:rsidRPr="00166850">
        <w:rPr>
          <w:rFonts w:eastAsia="Times New Roman"/>
          <w:b/>
          <w:bCs/>
          <w:color w:val="000000"/>
          <w:sz w:val="20"/>
          <w:szCs w:val="20"/>
          <w:lang w:eastAsia="pl-PL"/>
        </w:rPr>
        <w:t xml:space="preserve"> Przedszkolnym nr 2 w Wejherowie przy ul. Nanickiej 22</w:t>
      </w:r>
      <w:r>
        <w:rPr>
          <w:rFonts w:eastAsia="Times New Roman"/>
          <w:b/>
          <w:bCs/>
          <w:color w:val="000000"/>
          <w:sz w:val="20"/>
          <w:szCs w:val="20"/>
          <w:lang w:eastAsia="pl-PL"/>
        </w:rPr>
        <w:t>”.</w:t>
      </w:r>
    </w:p>
    <w:p w:rsidR="0060295C" w:rsidRPr="00166850" w:rsidRDefault="0060295C" w:rsidP="00DE2B66">
      <w:pPr>
        <w:suppressAutoHyphens/>
        <w:jc w:val="both"/>
        <w:rPr>
          <w:b/>
          <w:sz w:val="20"/>
          <w:szCs w:val="20"/>
          <w:lang w:eastAsia="ar-SA"/>
        </w:rPr>
      </w:pPr>
    </w:p>
    <w:p w:rsidR="00DE2B66" w:rsidRPr="00166850" w:rsidRDefault="002E1685" w:rsidP="00DE2B66">
      <w:pPr>
        <w:tabs>
          <w:tab w:val="center" w:pos="4536"/>
          <w:tab w:val="right" w:pos="9072"/>
        </w:tabs>
        <w:suppressAutoHyphens/>
        <w:ind w:left="360"/>
        <w:jc w:val="both"/>
        <w:rPr>
          <w:i/>
          <w:sz w:val="16"/>
          <w:szCs w:val="16"/>
        </w:rPr>
      </w:pPr>
      <w:r>
        <w:rPr>
          <w:i/>
          <w:sz w:val="16"/>
          <w:szCs w:val="16"/>
          <w:lang w:eastAsia="ar-SA"/>
        </w:rPr>
        <w:t>Zam publ  : ZSP2. 271.01.2019.DC</w:t>
      </w:r>
    </w:p>
    <w:p w:rsidR="00DE2B66" w:rsidRPr="00166850" w:rsidRDefault="00DE2B66" w:rsidP="00DE2B66">
      <w:pPr>
        <w:tabs>
          <w:tab w:val="center" w:pos="4536"/>
          <w:tab w:val="right" w:pos="9072"/>
        </w:tabs>
        <w:suppressAutoHyphens/>
        <w:jc w:val="both"/>
        <w:rPr>
          <w:i/>
          <w:sz w:val="16"/>
          <w:szCs w:val="16"/>
        </w:rPr>
      </w:pPr>
    </w:p>
    <w:p w:rsidR="0060295C" w:rsidRPr="00166850" w:rsidRDefault="0060295C" w:rsidP="00DE2B66">
      <w:pPr>
        <w:jc w:val="both"/>
        <w:rPr>
          <w:sz w:val="20"/>
          <w:szCs w:val="20"/>
        </w:rPr>
      </w:pPr>
    </w:p>
    <w:p w:rsidR="00FB17D9" w:rsidRPr="00166850" w:rsidRDefault="00FB17D9" w:rsidP="00B92DDB">
      <w:pPr>
        <w:jc w:val="both"/>
        <w:rPr>
          <w:sz w:val="20"/>
          <w:szCs w:val="20"/>
        </w:rPr>
      </w:pPr>
    </w:p>
    <w:p w:rsidR="00FB17D9" w:rsidRPr="00166850" w:rsidRDefault="00FB17D9" w:rsidP="00B92DDB">
      <w:pPr>
        <w:suppressAutoHyphens/>
        <w:ind w:firstLine="708"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oświadczam, co następuje:</w:t>
      </w:r>
    </w:p>
    <w:p w:rsidR="00FB17D9" w:rsidRPr="00166850" w:rsidRDefault="00FB17D9" w:rsidP="00FB17D9">
      <w:pPr>
        <w:shd w:val="clear" w:color="auto" w:fill="BFBFBF"/>
        <w:suppressAutoHyphens/>
        <w:rPr>
          <w:b/>
          <w:sz w:val="20"/>
          <w:szCs w:val="20"/>
          <w:lang w:eastAsia="ar-SA"/>
        </w:rPr>
      </w:pPr>
      <w:r w:rsidRPr="00166850">
        <w:rPr>
          <w:b/>
          <w:sz w:val="20"/>
          <w:szCs w:val="20"/>
          <w:lang w:eastAsia="ar-SA"/>
        </w:rPr>
        <w:t>OŚWIADCZENIA DOTYCZĄCE WYKONAWCY:</w:t>
      </w:r>
    </w:p>
    <w:p w:rsidR="00FB17D9" w:rsidRPr="00166850" w:rsidRDefault="00FB17D9" w:rsidP="00FB17D9">
      <w:pPr>
        <w:suppressAutoHyphens/>
        <w:ind w:left="720"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contextualSpacing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Oświadczam, że nie podlegam wykluczeniu z postępowania na podstawie  art. 24 ust 1 pkt 12-22 ustawy Pzp.</w:t>
      </w:r>
    </w:p>
    <w:p w:rsidR="00FB17D9" w:rsidRPr="00166850" w:rsidRDefault="00FB17D9" w:rsidP="00FB17D9">
      <w:pPr>
        <w:suppressAutoHyphens/>
        <w:jc w:val="both"/>
        <w:rPr>
          <w:i/>
          <w:sz w:val="20"/>
          <w:szCs w:val="20"/>
          <w:lang w:eastAsia="ar-SA"/>
        </w:rPr>
      </w:pPr>
    </w:p>
    <w:p w:rsidR="00FB17D9" w:rsidRPr="00166850" w:rsidRDefault="00FB17D9" w:rsidP="002E1685">
      <w:pPr>
        <w:suppressAutoHyphens/>
        <w:ind w:firstLine="709"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 xml:space="preserve">…………….……. </w:t>
      </w:r>
      <w:r w:rsidRPr="00166850">
        <w:rPr>
          <w:i/>
          <w:sz w:val="20"/>
          <w:szCs w:val="20"/>
          <w:lang w:eastAsia="ar-SA"/>
        </w:rPr>
        <w:t xml:space="preserve">(miejscowość), </w:t>
      </w:r>
      <w:r w:rsidRPr="00166850">
        <w:rPr>
          <w:sz w:val="20"/>
          <w:szCs w:val="20"/>
          <w:lang w:eastAsia="ar-SA"/>
        </w:rPr>
        <w:t xml:space="preserve">dnia ………….……. r. </w:t>
      </w: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  <w:t>…………………………………………</w:t>
      </w:r>
    </w:p>
    <w:p w:rsidR="00FB17D9" w:rsidRPr="00166850" w:rsidRDefault="00FB17D9" w:rsidP="00FB17D9">
      <w:pPr>
        <w:suppressAutoHyphens/>
        <w:ind w:left="5664" w:firstLine="708"/>
        <w:jc w:val="both"/>
        <w:rPr>
          <w:i/>
          <w:sz w:val="20"/>
          <w:szCs w:val="20"/>
          <w:lang w:eastAsia="ar-SA"/>
        </w:rPr>
      </w:pPr>
      <w:r w:rsidRPr="00166850">
        <w:rPr>
          <w:i/>
          <w:sz w:val="20"/>
          <w:szCs w:val="20"/>
          <w:lang w:eastAsia="ar-SA"/>
        </w:rPr>
        <w:t>(podpis)</w:t>
      </w:r>
    </w:p>
    <w:p w:rsidR="00FB17D9" w:rsidRPr="00166850" w:rsidRDefault="00FB17D9" w:rsidP="00FB17D9">
      <w:pPr>
        <w:suppressAutoHyphens/>
        <w:ind w:left="5664" w:firstLine="708"/>
        <w:jc w:val="both"/>
        <w:rPr>
          <w:i/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 xml:space="preserve">Oświadczam, że zachodzą w stosunku do mnie podstawy wykluczenia z postępowania na podstawie art. …………. ustawy Pzp </w:t>
      </w:r>
      <w:r w:rsidRPr="00166850">
        <w:rPr>
          <w:i/>
          <w:sz w:val="20"/>
          <w:szCs w:val="20"/>
          <w:lang w:eastAsia="ar-SA"/>
        </w:rPr>
        <w:t>(podać mającą zastosowanie podstawę wykluczenia spośród wymienionych w art. 24 ust. 1 pkt 13-14, 16-20 ustawy Pzp).</w:t>
      </w:r>
      <w:r w:rsidRPr="00166850">
        <w:rPr>
          <w:sz w:val="20"/>
          <w:szCs w:val="20"/>
          <w:lang w:eastAsia="ar-SA"/>
        </w:rPr>
        <w:t xml:space="preserve"> Jednocześnie oświadczam, że w związku z ww. okolicznością, na podstawie art. 24 ust. 8 ustawy Pzp podjąłem następujące środki naprawcze: </w:t>
      </w: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………………………………………………………………………………………………………………..</w:t>
      </w: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 xml:space="preserve">…………….……. </w:t>
      </w:r>
      <w:r w:rsidRPr="00166850">
        <w:rPr>
          <w:i/>
          <w:sz w:val="20"/>
          <w:szCs w:val="20"/>
          <w:lang w:eastAsia="ar-SA"/>
        </w:rPr>
        <w:t xml:space="preserve">(miejscowość), </w:t>
      </w:r>
      <w:r w:rsidRPr="00166850">
        <w:rPr>
          <w:sz w:val="20"/>
          <w:szCs w:val="20"/>
          <w:lang w:eastAsia="ar-SA"/>
        </w:rPr>
        <w:t xml:space="preserve">dnia …………………. r. </w:t>
      </w: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  <w:t>…………………………………………</w:t>
      </w:r>
    </w:p>
    <w:p w:rsidR="00FB17D9" w:rsidRPr="00166850" w:rsidRDefault="00FB17D9" w:rsidP="00FB17D9">
      <w:pPr>
        <w:suppressAutoHyphens/>
        <w:ind w:left="5664" w:firstLine="708"/>
        <w:jc w:val="both"/>
        <w:rPr>
          <w:i/>
          <w:sz w:val="20"/>
          <w:szCs w:val="20"/>
          <w:lang w:eastAsia="ar-SA"/>
        </w:rPr>
      </w:pPr>
      <w:r w:rsidRPr="00166850">
        <w:rPr>
          <w:i/>
          <w:sz w:val="20"/>
          <w:szCs w:val="20"/>
          <w:lang w:eastAsia="ar-SA"/>
        </w:rPr>
        <w:t>(podpis)</w:t>
      </w:r>
    </w:p>
    <w:p w:rsidR="00FB17D9" w:rsidRPr="00166850" w:rsidRDefault="00FB17D9" w:rsidP="00FB17D9">
      <w:pPr>
        <w:suppressAutoHyphens/>
        <w:ind w:left="5664" w:firstLine="708"/>
        <w:jc w:val="both"/>
        <w:rPr>
          <w:i/>
          <w:sz w:val="20"/>
          <w:szCs w:val="20"/>
          <w:lang w:eastAsia="ar-SA"/>
        </w:rPr>
      </w:pPr>
    </w:p>
    <w:p w:rsidR="00FB17D9" w:rsidRPr="00166850" w:rsidRDefault="00FB17D9" w:rsidP="00FB17D9">
      <w:pPr>
        <w:shd w:val="clear" w:color="auto" w:fill="BFBFBF"/>
        <w:suppressAutoHyphens/>
        <w:jc w:val="both"/>
        <w:rPr>
          <w:b/>
          <w:sz w:val="20"/>
          <w:szCs w:val="20"/>
          <w:lang w:eastAsia="ar-SA"/>
        </w:rPr>
      </w:pPr>
      <w:r w:rsidRPr="00166850">
        <w:rPr>
          <w:b/>
          <w:sz w:val="20"/>
          <w:szCs w:val="20"/>
          <w:lang w:eastAsia="ar-SA"/>
        </w:rPr>
        <w:t>OŚWIADCZENIE DOTYCZĄCE PODMIOTU, NA KTÓREGO ZASOBY POWOŁUJE SIĘ WYKONAWCA:</w:t>
      </w:r>
    </w:p>
    <w:p w:rsidR="00FB17D9" w:rsidRPr="00166850" w:rsidRDefault="00FB17D9" w:rsidP="00FB17D9">
      <w:pPr>
        <w:suppressAutoHyphens/>
        <w:jc w:val="both"/>
        <w:rPr>
          <w:b/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i/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Oświadczam, że następujący/e podmiot/y, na którego/ych zasoby powołuję się w niniejszym postępowaniu, tj.: …………………………………………………………………….……………………</w:t>
      </w:r>
      <w:r w:rsidRPr="00166850">
        <w:rPr>
          <w:sz w:val="20"/>
          <w:szCs w:val="20"/>
          <w:vertAlign w:val="superscript"/>
          <w:lang w:eastAsia="ar-SA"/>
        </w:rPr>
        <w:t>*1</w:t>
      </w:r>
      <w:r w:rsidRPr="00166850">
        <w:rPr>
          <w:sz w:val="20"/>
          <w:szCs w:val="20"/>
          <w:lang w:eastAsia="ar-SA"/>
        </w:rPr>
        <w:t xml:space="preserve"> </w:t>
      </w:r>
      <w:r w:rsidRPr="00166850">
        <w:rPr>
          <w:i/>
          <w:sz w:val="20"/>
          <w:szCs w:val="20"/>
          <w:lang w:eastAsia="ar-SA"/>
        </w:rPr>
        <w:t xml:space="preserve">(podać pełną nazwę/firmę, adres, a także w zależności od podmiotu: NIP/PESEL, KRS/CEiDG) </w:t>
      </w:r>
      <w:r w:rsidRPr="00166850">
        <w:rPr>
          <w:sz w:val="20"/>
          <w:szCs w:val="20"/>
          <w:lang w:eastAsia="ar-SA"/>
        </w:rPr>
        <w:t xml:space="preserve">nie podlega/ją wykluczeniu </w:t>
      </w:r>
      <w:r w:rsidR="002E1685">
        <w:rPr>
          <w:sz w:val="20"/>
          <w:szCs w:val="20"/>
          <w:lang w:eastAsia="ar-SA"/>
        </w:rPr>
        <w:br/>
      </w:r>
      <w:r w:rsidRPr="00166850">
        <w:rPr>
          <w:sz w:val="20"/>
          <w:szCs w:val="20"/>
          <w:lang w:eastAsia="ar-SA"/>
        </w:rPr>
        <w:t>z postępowania o udzielenie zamówienia.</w:t>
      </w: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 xml:space="preserve">…………….……. </w:t>
      </w:r>
      <w:r w:rsidRPr="00166850">
        <w:rPr>
          <w:i/>
          <w:sz w:val="20"/>
          <w:szCs w:val="20"/>
          <w:lang w:eastAsia="ar-SA"/>
        </w:rPr>
        <w:t xml:space="preserve">(miejscowość), </w:t>
      </w:r>
      <w:r w:rsidRPr="00166850">
        <w:rPr>
          <w:sz w:val="20"/>
          <w:szCs w:val="20"/>
          <w:lang w:eastAsia="ar-SA"/>
        </w:rPr>
        <w:t xml:space="preserve">dnia …………………. r. </w:t>
      </w: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  <w:t>…………………………………………</w:t>
      </w:r>
    </w:p>
    <w:p w:rsidR="00FB17D9" w:rsidRPr="00166850" w:rsidRDefault="00FB17D9" w:rsidP="00FB17D9">
      <w:pPr>
        <w:suppressAutoHyphens/>
        <w:ind w:left="5664" w:firstLine="708"/>
        <w:jc w:val="both"/>
        <w:rPr>
          <w:i/>
          <w:sz w:val="20"/>
          <w:szCs w:val="20"/>
          <w:lang w:eastAsia="ar-SA"/>
        </w:rPr>
      </w:pPr>
      <w:r w:rsidRPr="00166850">
        <w:rPr>
          <w:i/>
          <w:sz w:val="20"/>
          <w:szCs w:val="20"/>
          <w:lang w:eastAsia="ar-SA"/>
        </w:rPr>
        <w:t>(podpis)</w:t>
      </w:r>
    </w:p>
    <w:p w:rsidR="00FB17D9" w:rsidRPr="00166850" w:rsidRDefault="00FB17D9" w:rsidP="00FB17D9">
      <w:pPr>
        <w:suppressAutoHyphens/>
        <w:jc w:val="both"/>
        <w:rPr>
          <w:b/>
          <w:sz w:val="20"/>
          <w:szCs w:val="20"/>
          <w:lang w:eastAsia="ar-SA"/>
        </w:rPr>
      </w:pPr>
    </w:p>
    <w:p w:rsidR="00FB17D9" w:rsidRPr="00166850" w:rsidRDefault="00FB17D9" w:rsidP="00FB17D9">
      <w:pPr>
        <w:shd w:val="clear" w:color="auto" w:fill="BFBFBF"/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hd w:val="clear" w:color="auto" w:fill="BFBFBF"/>
        <w:suppressAutoHyphens/>
        <w:jc w:val="both"/>
        <w:rPr>
          <w:b/>
          <w:sz w:val="20"/>
          <w:szCs w:val="20"/>
          <w:lang w:eastAsia="ar-SA"/>
        </w:rPr>
      </w:pPr>
      <w:r w:rsidRPr="00166850">
        <w:rPr>
          <w:b/>
          <w:sz w:val="20"/>
          <w:szCs w:val="20"/>
          <w:lang w:eastAsia="ar-SA"/>
        </w:rPr>
        <w:t>OŚWIADCZENIE DOTYCZĄCE PODWYKONAWCY NIEBĘDĄCEGO PODMIOTEM, NA KTÓREGO ZASOBY POWOŁUJE SIĘ WYKONAWCA:</w:t>
      </w:r>
    </w:p>
    <w:p w:rsidR="00FB17D9" w:rsidRPr="00166850" w:rsidRDefault="00FB17D9" w:rsidP="00FB17D9">
      <w:pPr>
        <w:suppressAutoHyphens/>
        <w:jc w:val="both"/>
        <w:rPr>
          <w:b/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 xml:space="preserve">Oświadczam, że następujący/e podmiot/y, będący/e podwykonawcą/ami: </w:t>
      </w:r>
    </w:p>
    <w:p w:rsidR="00FB17D9" w:rsidRPr="00166850" w:rsidRDefault="00FB17D9" w:rsidP="00FB17D9">
      <w:pPr>
        <w:suppressAutoHyphens/>
        <w:jc w:val="both"/>
        <w:rPr>
          <w:sz w:val="20"/>
          <w:szCs w:val="20"/>
          <w:vertAlign w:val="superscript"/>
          <w:lang w:eastAsia="ar-SA"/>
        </w:rPr>
      </w:pPr>
      <w:r w:rsidRPr="00166850">
        <w:rPr>
          <w:sz w:val="20"/>
          <w:szCs w:val="20"/>
          <w:lang w:eastAsia="ar-SA"/>
        </w:rPr>
        <w:t>………………………………………………………………….…………………………………………</w:t>
      </w:r>
      <w:r w:rsidRPr="00166850">
        <w:rPr>
          <w:sz w:val="20"/>
          <w:szCs w:val="20"/>
          <w:vertAlign w:val="superscript"/>
          <w:lang w:eastAsia="ar-SA"/>
        </w:rPr>
        <w:t>*2</w:t>
      </w: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 xml:space="preserve"> </w:t>
      </w:r>
      <w:r w:rsidRPr="00166850">
        <w:rPr>
          <w:i/>
          <w:sz w:val="20"/>
          <w:szCs w:val="20"/>
          <w:lang w:eastAsia="ar-SA"/>
        </w:rPr>
        <w:t>(podać pełną nazwę/firmę, adres, a także w zależności od podmiotu: NIP/PESEL, KRS/CEiDG)</w:t>
      </w:r>
      <w:r w:rsidRPr="00166850">
        <w:rPr>
          <w:sz w:val="20"/>
          <w:szCs w:val="20"/>
          <w:lang w:eastAsia="ar-SA"/>
        </w:rPr>
        <w:t>, nie podlega/ą wykluczeniu z postępowania o udzielenie zamówienia.</w:t>
      </w: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 xml:space="preserve">…………….……. </w:t>
      </w:r>
      <w:r w:rsidRPr="00166850">
        <w:rPr>
          <w:i/>
          <w:sz w:val="20"/>
          <w:szCs w:val="20"/>
          <w:lang w:eastAsia="ar-SA"/>
        </w:rPr>
        <w:t xml:space="preserve">(miejscowość), </w:t>
      </w:r>
      <w:r w:rsidRPr="00166850">
        <w:rPr>
          <w:sz w:val="20"/>
          <w:szCs w:val="20"/>
          <w:lang w:eastAsia="ar-SA"/>
        </w:rPr>
        <w:t xml:space="preserve">dnia …………………. r. </w:t>
      </w: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  <w:t>…………………………………………</w:t>
      </w:r>
    </w:p>
    <w:p w:rsidR="00FB17D9" w:rsidRPr="00166850" w:rsidRDefault="00FB17D9" w:rsidP="00FB17D9">
      <w:pPr>
        <w:suppressAutoHyphens/>
        <w:ind w:left="5664" w:firstLine="708"/>
        <w:jc w:val="both"/>
        <w:rPr>
          <w:i/>
          <w:sz w:val="20"/>
          <w:szCs w:val="20"/>
          <w:lang w:eastAsia="ar-SA"/>
        </w:rPr>
      </w:pPr>
      <w:r w:rsidRPr="00166850">
        <w:rPr>
          <w:i/>
          <w:sz w:val="20"/>
          <w:szCs w:val="20"/>
          <w:lang w:eastAsia="ar-SA"/>
        </w:rPr>
        <w:t>(podpis)</w:t>
      </w:r>
    </w:p>
    <w:p w:rsidR="00FB17D9" w:rsidRPr="00166850" w:rsidRDefault="00FB17D9" w:rsidP="00FB17D9">
      <w:pPr>
        <w:suppressAutoHyphens/>
        <w:jc w:val="both"/>
        <w:rPr>
          <w:i/>
          <w:sz w:val="20"/>
          <w:szCs w:val="20"/>
          <w:lang w:eastAsia="ar-SA"/>
        </w:rPr>
      </w:pPr>
    </w:p>
    <w:p w:rsidR="00FB17D9" w:rsidRPr="00166850" w:rsidRDefault="00FB17D9" w:rsidP="00FB17D9">
      <w:pPr>
        <w:shd w:val="clear" w:color="auto" w:fill="BFBFBF"/>
        <w:suppressAutoHyphens/>
        <w:jc w:val="both"/>
        <w:rPr>
          <w:b/>
          <w:sz w:val="20"/>
          <w:szCs w:val="20"/>
          <w:lang w:eastAsia="ar-SA"/>
        </w:rPr>
      </w:pPr>
      <w:r w:rsidRPr="00166850">
        <w:rPr>
          <w:b/>
          <w:sz w:val="20"/>
          <w:szCs w:val="20"/>
          <w:lang w:eastAsia="ar-SA"/>
        </w:rPr>
        <w:lastRenderedPageBreak/>
        <w:t>OŚWIADCZENIE DOTYCZĄCE PODANYCH INFORMACJI:</w:t>
      </w:r>
    </w:p>
    <w:p w:rsidR="00FB17D9" w:rsidRPr="00166850" w:rsidRDefault="00FB17D9" w:rsidP="00FB17D9">
      <w:pPr>
        <w:suppressAutoHyphens/>
        <w:jc w:val="both"/>
        <w:rPr>
          <w:b/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 xml:space="preserve">Oświadczam, że wszystkie informacje podane w powyższych oświadczeniach są aktualne </w:t>
      </w:r>
      <w:r w:rsidRPr="00166850">
        <w:rPr>
          <w:sz w:val="20"/>
          <w:szCs w:val="20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 xml:space="preserve">…………….……. </w:t>
      </w:r>
      <w:r w:rsidRPr="00166850">
        <w:rPr>
          <w:i/>
          <w:sz w:val="20"/>
          <w:szCs w:val="20"/>
          <w:lang w:eastAsia="ar-SA"/>
        </w:rPr>
        <w:t xml:space="preserve">(miejscowość), </w:t>
      </w:r>
      <w:r w:rsidRPr="00166850">
        <w:rPr>
          <w:sz w:val="20"/>
          <w:szCs w:val="20"/>
          <w:lang w:eastAsia="ar-SA"/>
        </w:rPr>
        <w:t xml:space="preserve">dnia …………………. r. </w:t>
      </w: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  <w:t>…………………………………………</w:t>
      </w:r>
    </w:p>
    <w:p w:rsidR="00FB17D9" w:rsidRPr="00166850" w:rsidRDefault="00FB17D9" w:rsidP="00FB17D9">
      <w:pPr>
        <w:suppressAutoHyphens/>
        <w:ind w:left="5664" w:firstLine="708"/>
        <w:jc w:val="both"/>
        <w:rPr>
          <w:i/>
          <w:sz w:val="20"/>
          <w:szCs w:val="20"/>
          <w:lang w:eastAsia="ar-SA"/>
        </w:rPr>
      </w:pPr>
      <w:r w:rsidRPr="00166850">
        <w:rPr>
          <w:i/>
          <w:sz w:val="20"/>
          <w:szCs w:val="20"/>
          <w:lang w:eastAsia="ar-SA"/>
        </w:rPr>
        <w:t>(podpis)</w:t>
      </w:r>
    </w:p>
    <w:p w:rsidR="00FB17D9" w:rsidRPr="00166850" w:rsidRDefault="00FB17D9" w:rsidP="00FB17D9">
      <w:pPr>
        <w:suppressAutoHyphens/>
        <w:ind w:left="5664" w:firstLine="708"/>
        <w:jc w:val="both"/>
        <w:rPr>
          <w:i/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ind w:left="5664" w:firstLine="708"/>
        <w:jc w:val="both"/>
        <w:rPr>
          <w:i/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ind w:left="5664" w:firstLine="708"/>
        <w:jc w:val="both"/>
        <w:rPr>
          <w:i/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ind w:left="5664" w:firstLine="708"/>
        <w:jc w:val="both"/>
        <w:rPr>
          <w:i/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ind w:left="5664" w:firstLine="708"/>
        <w:jc w:val="both"/>
        <w:rPr>
          <w:i/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ind w:left="5664" w:firstLine="708"/>
        <w:jc w:val="both"/>
        <w:rPr>
          <w:i/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ind w:left="5664" w:firstLine="708"/>
        <w:jc w:val="both"/>
        <w:rPr>
          <w:i/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ind w:left="5664" w:hanging="5664"/>
        <w:rPr>
          <w:i/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ind w:left="5664" w:hanging="5664"/>
        <w:rPr>
          <w:i/>
          <w:sz w:val="20"/>
          <w:szCs w:val="20"/>
          <w:lang w:eastAsia="ar-SA"/>
        </w:rPr>
      </w:pPr>
      <w:r w:rsidRPr="00166850">
        <w:rPr>
          <w:i/>
          <w:sz w:val="20"/>
          <w:szCs w:val="20"/>
          <w:lang w:eastAsia="ar-SA"/>
        </w:rPr>
        <w:t>*UWAGA</w:t>
      </w:r>
    </w:p>
    <w:p w:rsidR="00FB17D9" w:rsidRPr="00166850" w:rsidRDefault="00FB17D9" w:rsidP="00FB17D9">
      <w:pPr>
        <w:suppressAutoHyphens/>
        <w:ind w:left="5664" w:hanging="5664"/>
        <w:rPr>
          <w:i/>
          <w:sz w:val="20"/>
          <w:szCs w:val="20"/>
          <w:lang w:eastAsia="ar-SA"/>
        </w:rPr>
      </w:pPr>
      <w:r w:rsidRPr="00166850">
        <w:rPr>
          <w:i/>
          <w:sz w:val="20"/>
          <w:szCs w:val="20"/>
          <w:lang w:eastAsia="ar-SA"/>
        </w:rPr>
        <w:t>1. Należy wymienić podmioty, na którego zasoby powołuje się Wykonawca w załączniku nr 4 do SIWZ</w:t>
      </w:r>
    </w:p>
    <w:p w:rsidR="00FB17D9" w:rsidRPr="00166850" w:rsidRDefault="00FB17D9" w:rsidP="00FB17D9">
      <w:pPr>
        <w:suppressAutoHyphens/>
        <w:rPr>
          <w:i/>
          <w:sz w:val="20"/>
          <w:szCs w:val="20"/>
          <w:lang w:eastAsia="ar-SA"/>
        </w:rPr>
      </w:pPr>
      <w:r w:rsidRPr="00166850">
        <w:rPr>
          <w:i/>
          <w:sz w:val="20"/>
          <w:szCs w:val="20"/>
          <w:lang w:eastAsia="ar-SA"/>
        </w:rPr>
        <w:t>2. Należy wymienić podwykonawców, którym Wykonawca zamierza zlecić prace wyszczególnione w formularzu oferty stanowiącym załącznik nr 1 do SIWZ.</w:t>
      </w:r>
    </w:p>
    <w:p w:rsidR="00FB17D9" w:rsidRPr="00166850" w:rsidRDefault="00FB17D9" w:rsidP="00FB17D9">
      <w:pPr>
        <w:suppressAutoHyphens/>
        <w:rPr>
          <w:i/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rPr>
          <w:i/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rPr>
          <w:i/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rPr>
          <w:i/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rPr>
          <w:i/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rPr>
          <w:i/>
          <w:sz w:val="20"/>
          <w:szCs w:val="20"/>
          <w:lang w:eastAsia="ar-SA"/>
        </w:rPr>
      </w:pPr>
    </w:p>
    <w:p w:rsidR="00E24D19" w:rsidRPr="00166850" w:rsidRDefault="00E24D19" w:rsidP="00FB17D9">
      <w:pPr>
        <w:suppressAutoHyphens/>
        <w:rPr>
          <w:i/>
          <w:sz w:val="20"/>
          <w:szCs w:val="20"/>
          <w:lang w:eastAsia="ar-SA"/>
        </w:rPr>
      </w:pPr>
    </w:p>
    <w:p w:rsidR="00E24D19" w:rsidRPr="00166850" w:rsidRDefault="00E24D19" w:rsidP="00FB17D9">
      <w:pPr>
        <w:suppressAutoHyphens/>
        <w:rPr>
          <w:i/>
          <w:sz w:val="20"/>
          <w:szCs w:val="20"/>
          <w:lang w:eastAsia="ar-SA"/>
        </w:rPr>
      </w:pPr>
    </w:p>
    <w:p w:rsidR="00E24D19" w:rsidRPr="00166850" w:rsidRDefault="00E24D19" w:rsidP="00FB17D9">
      <w:pPr>
        <w:suppressAutoHyphens/>
        <w:rPr>
          <w:i/>
          <w:sz w:val="20"/>
          <w:szCs w:val="20"/>
          <w:lang w:eastAsia="ar-SA"/>
        </w:rPr>
      </w:pPr>
    </w:p>
    <w:p w:rsidR="00E24D19" w:rsidRPr="00166850" w:rsidRDefault="00E24D19" w:rsidP="00FB17D9">
      <w:pPr>
        <w:suppressAutoHyphens/>
        <w:rPr>
          <w:i/>
          <w:sz w:val="20"/>
          <w:szCs w:val="20"/>
          <w:lang w:eastAsia="ar-SA"/>
        </w:rPr>
      </w:pPr>
    </w:p>
    <w:p w:rsidR="00E24D19" w:rsidRPr="00166850" w:rsidRDefault="00E24D19" w:rsidP="00FB17D9">
      <w:pPr>
        <w:suppressAutoHyphens/>
        <w:rPr>
          <w:i/>
          <w:sz w:val="20"/>
          <w:szCs w:val="20"/>
          <w:lang w:eastAsia="ar-SA"/>
        </w:rPr>
      </w:pPr>
    </w:p>
    <w:p w:rsidR="00E24D19" w:rsidRPr="00166850" w:rsidRDefault="00E24D19" w:rsidP="00FB17D9">
      <w:pPr>
        <w:suppressAutoHyphens/>
        <w:rPr>
          <w:i/>
          <w:sz w:val="20"/>
          <w:szCs w:val="20"/>
          <w:lang w:eastAsia="ar-SA"/>
        </w:rPr>
      </w:pPr>
    </w:p>
    <w:p w:rsidR="00E24D19" w:rsidRPr="00166850" w:rsidRDefault="00E24D19" w:rsidP="00FB17D9">
      <w:pPr>
        <w:suppressAutoHyphens/>
        <w:rPr>
          <w:i/>
          <w:sz w:val="20"/>
          <w:szCs w:val="20"/>
          <w:lang w:eastAsia="ar-SA"/>
        </w:rPr>
      </w:pPr>
    </w:p>
    <w:p w:rsidR="00E24D19" w:rsidRPr="00166850" w:rsidRDefault="00E24D19" w:rsidP="00FB17D9">
      <w:pPr>
        <w:suppressAutoHyphens/>
        <w:rPr>
          <w:i/>
          <w:sz w:val="20"/>
          <w:szCs w:val="20"/>
          <w:lang w:eastAsia="ar-SA"/>
        </w:rPr>
      </w:pPr>
    </w:p>
    <w:p w:rsidR="00E24D19" w:rsidRPr="00166850" w:rsidRDefault="00E24D19" w:rsidP="00FB17D9">
      <w:pPr>
        <w:suppressAutoHyphens/>
        <w:rPr>
          <w:i/>
          <w:sz w:val="20"/>
          <w:szCs w:val="20"/>
          <w:lang w:eastAsia="ar-SA"/>
        </w:rPr>
      </w:pPr>
    </w:p>
    <w:p w:rsidR="00E24D19" w:rsidRPr="00166850" w:rsidRDefault="00E24D19" w:rsidP="00FB17D9">
      <w:pPr>
        <w:suppressAutoHyphens/>
        <w:rPr>
          <w:i/>
          <w:sz w:val="20"/>
          <w:szCs w:val="20"/>
          <w:lang w:eastAsia="ar-SA"/>
        </w:rPr>
      </w:pPr>
    </w:p>
    <w:p w:rsidR="00E24D19" w:rsidRPr="00166850" w:rsidRDefault="00E24D19" w:rsidP="00FB17D9">
      <w:pPr>
        <w:suppressAutoHyphens/>
        <w:rPr>
          <w:i/>
          <w:sz w:val="20"/>
          <w:szCs w:val="20"/>
          <w:lang w:eastAsia="ar-SA"/>
        </w:rPr>
      </w:pPr>
    </w:p>
    <w:p w:rsidR="00FB17D9" w:rsidRPr="00166850" w:rsidRDefault="00FB17D9" w:rsidP="00FB17D9">
      <w:pPr>
        <w:keepNext/>
        <w:shd w:val="clear" w:color="auto" w:fill="E6E6E6"/>
        <w:tabs>
          <w:tab w:val="num" w:pos="0"/>
        </w:tabs>
        <w:suppressAutoHyphens/>
        <w:spacing w:before="240" w:after="60"/>
        <w:ind w:left="432" w:hanging="432"/>
        <w:jc w:val="both"/>
        <w:outlineLvl w:val="0"/>
        <w:rPr>
          <w:b/>
          <w:bCs/>
          <w:kern w:val="1"/>
          <w:sz w:val="20"/>
          <w:szCs w:val="20"/>
          <w:lang w:eastAsia="ar-SA"/>
        </w:rPr>
      </w:pPr>
      <w:r w:rsidRPr="00166850">
        <w:rPr>
          <w:b/>
          <w:bCs/>
          <w:i/>
          <w:kern w:val="1"/>
          <w:sz w:val="20"/>
          <w:szCs w:val="20"/>
          <w:lang w:eastAsia="ar-SA"/>
        </w:rPr>
        <w:lastRenderedPageBreak/>
        <w:t>Załącznik Nr 3 do SIWZ</w:t>
      </w:r>
      <w:r w:rsidRPr="00166850">
        <w:rPr>
          <w:b/>
          <w:i/>
          <w:iCs/>
          <w:kern w:val="1"/>
          <w:sz w:val="20"/>
          <w:szCs w:val="20"/>
          <w:lang w:eastAsia="ar-SA"/>
        </w:rPr>
        <w:t xml:space="preserve"> </w:t>
      </w:r>
    </w:p>
    <w:p w:rsidR="00FB17D9" w:rsidRPr="00166850" w:rsidRDefault="00FB17D9" w:rsidP="00FB17D9">
      <w:pPr>
        <w:suppressAutoHyphens/>
        <w:ind w:left="180" w:hanging="180"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ind w:left="5246" w:firstLine="708"/>
        <w:rPr>
          <w:b/>
          <w:sz w:val="20"/>
          <w:szCs w:val="20"/>
          <w:lang w:eastAsia="ar-SA"/>
        </w:rPr>
      </w:pPr>
      <w:r w:rsidRPr="00166850">
        <w:rPr>
          <w:b/>
          <w:sz w:val="20"/>
          <w:szCs w:val="20"/>
          <w:lang w:eastAsia="ar-SA"/>
        </w:rPr>
        <w:t>Zamawiający:</w:t>
      </w:r>
    </w:p>
    <w:p w:rsidR="00FB17D9" w:rsidRPr="00166850" w:rsidRDefault="00FB17D9" w:rsidP="00FB17D9">
      <w:pPr>
        <w:suppressAutoHyphens/>
        <w:ind w:left="5954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…………………………………………………………………………</w:t>
      </w:r>
    </w:p>
    <w:p w:rsidR="00FB17D9" w:rsidRPr="00166850" w:rsidRDefault="00FB17D9" w:rsidP="00FB17D9">
      <w:pPr>
        <w:suppressAutoHyphens/>
        <w:ind w:left="5954"/>
        <w:jc w:val="center"/>
        <w:rPr>
          <w:i/>
          <w:sz w:val="20"/>
          <w:szCs w:val="20"/>
          <w:lang w:eastAsia="ar-SA"/>
        </w:rPr>
      </w:pPr>
      <w:r w:rsidRPr="00166850">
        <w:rPr>
          <w:i/>
          <w:sz w:val="20"/>
          <w:szCs w:val="20"/>
          <w:lang w:eastAsia="ar-SA"/>
        </w:rPr>
        <w:t>(pełna nazwa/firma, adres)</w:t>
      </w:r>
    </w:p>
    <w:p w:rsidR="00FB17D9" w:rsidRPr="00166850" w:rsidRDefault="00FB17D9" w:rsidP="00FB17D9">
      <w:pPr>
        <w:suppressAutoHyphens/>
        <w:rPr>
          <w:b/>
          <w:sz w:val="20"/>
          <w:szCs w:val="20"/>
          <w:lang w:eastAsia="ar-SA"/>
        </w:rPr>
      </w:pPr>
      <w:r w:rsidRPr="00166850">
        <w:rPr>
          <w:b/>
          <w:sz w:val="20"/>
          <w:szCs w:val="20"/>
          <w:lang w:eastAsia="ar-SA"/>
        </w:rPr>
        <w:t>Wykonawca:</w:t>
      </w:r>
    </w:p>
    <w:p w:rsidR="00FB17D9" w:rsidRPr="00166850" w:rsidRDefault="00FB17D9" w:rsidP="00FB17D9">
      <w:pPr>
        <w:suppressAutoHyphens/>
        <w:ind w:right="5954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…………………………………………………………………………</w:t>
      </w:r>
    </w:p>
    <w:p w:rsidR="00FB17D9" w:rsidRPr="00166850" w:rsidRDefault="00FB17D9" w:rsidP="00FB17D9">
      <w:pPr>
        <w:suppressAutoHyphens/>
        <w:ind w:right="5953"/>
        <w:rPr>
          <w:i/>
          <w:sz w:val="20"/>
          <w:szCs w:val="20"/>
          <w:lang w:eastAsia="ar-SA"/>
        </w:rPr>
      </w:pPr>
      <w:r w:rsidRPr="00166850">
        <w:rPr>
          <w:i/>
          <w:sz w:val="20"/>
          <w:szCs w:val="20"/>
          <w:lang w:eastAsia="ar-SA"/>
        </w:rPr>
        <w:t>(pełna nazwa/firma, adres, w zależności od podmiotu: NIP/PESEL, KRS/CEiDG)</w:t>
      </w:r>
    </w:p>
    <w:p w:rsidR="00FB17D9" w:rsidRPr="00166850" w:rsidRDefault="00FB17D9" w:rsidP="00FB17D9">
      <w:pPr>
        <w:suppressAutoHyphens/>
        <w:rPr>
          <w:sz w:val="20"/>
          <w:szCs w:val="20"/>
          <w:u w:val="single"/>
          <w:lang w:eastAsia="ar-SA"/>
        </w:rPr>
      </w:pPr>
      <w:r w:rsidRPr="00166850">
        <w:rPr>
          <w:sz w:val="20"/>
          <w:szCs w:val="20"/>
          <w:u w:val="single"/>
          <w:lang w:eastAsia="ar-SA"/>
        </w:rPr>
        <w:t>reprezentowany przez:</w:t>
      </w:r>
    </w:p>
    <w:p w:rsidR="00FB17D9" w:rsidRPr="00166850" w:rsidRDefault="00FB17D9" w:rsidP="00FB17D9">
      <w:pPr>
        <w:suppressAutoHyphens/>
        <w:ind w:right="5954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…………………………………………………………………………</w:t>
      </w:r>
    </w:p>
    <w:p w:rsidR="00FB17D9" w:rsidRPr="00166850" w:rsidRDefault="00FB17D9" w:rsidP="00E24D19">
      <w:pPr>
        <w:suppressAutoHyphens/>
        <w:ind w:right="5953"/>
        <w:rPr>
          <w:i/>
          <w:sz w:val="20"/>
          <w:szCs w:val="20"/>
          <w:lang w:eastAsia="ar-SA"/>
        </w:rPr>
      </w:pPr>
      <w:r w:rsidRPr="00166850">
        <w:rPr>
          <w:i/>
          <w:sz w:val="20"/>
          <w:szCs w:val="20"/>
          <w:lang w:eastAsia="ar-SA"/>
        </w:rPr>
        <w:t>(imię, nazwisko, stanowisko/podstawa do  reprezentacji)</w:t>
      </w:r>
    </w:p>
    <w:p w:rsidR="00FB17D9" w:rsidRPr="00166850" w:rsidRDefault="00FB17D9" w:rsidP="00FB17D9">
      <w:pPr>
        <w:suppressAutoHyphens/>
        <w:jc w:val="center"/>
        <w:rPr>
          <w:b/>
          <w:sz w:val="20"/>
          <w:szCs w:val="20"/>
          <w:u w:val="single"/>
          <w:lang w:eastAsia="ar-SA"/>
        </w:rPr>
      </w:pPr>
    </w:p>
    <w:p w:rsidR="00FB17D9" w:rsidRPr="00166850" w:rsidRDefault="00E24D19" w:rsidP="00FB17D9">
      <w:pPr>
        <w:suppressAutoHyphens/>
        <w:jc w:val="center"/>
        <w:rPr>
          <w:b/>
          <w:sz w:val="20"/>
          <w:szCs w:val="20"/>
          <w:u w:val="single"/>
          <w:lang w:eastAsia="ar-SA"/>
        </w:rPr>
      </w:pPr>
      <w:r w:rsidRPr="00166850">
        <w:rPr>
          <w:b/>
          <w:sz w:val="20"/>
          <w:szCs w:val="20"/>
          <w:u w:val="single"/>
          <w:lang w:eastAsia="ar-SA"/>
        </w:rPr>
        <w:t xml:space="preserve">OŚWIADCZENIE WYKONAWCY </w:t>
      </w:r>
    </w:p>
    <w:p w:rsidR="00FB17D9" w:rsidRPr="00166850" w:rsidRDefault="00FB17D9" w:rsidP="00FB17D9">
      <w:pPr>
        <w:suppressAutoHyphens/>
        <w:jc w:val="center"/>
        <w:rPr>
          <w:b/>
          <w:sz w:val="20"/>
          <w:szCs w:val="20"/>
          <w:lang w:eastAsia="ar-SA"/>
        </w:rPr>
      </w:pPr>
      <w:r w:rsidRPr="00166850">
        <w:rPr>
          <w:b/>
          <w:sz w:val="20"/>
          <w:szCs w:val="20"/>
          <w:lang w:eastAsia="ar-SA"/>
        </w:rPr>
        <w:t xml:space="preserve">składane na podstawie art. 25a ust. 1 ustawy z dnia 29 stycznia 2004 r. </w:t>
      </w:r>
    </w:p>
    <w:p w:rsidR="00FB17D9" w:rsidRPr="00166850" w:rsidRDefault="00FB17D9" w:rsidP="00FB17D9">
      <w:pPr>
        <w:suppressAutoHyphens/>
        <w:jc w:val="center"/>
        <w:rPr>
          <w:b/>
          <w:sz w:val="20"/>
          <w:szCs w:val="20"/>
          <w:lang w:eastAsia="ar-SA"/>
        </w:rPr>
      </w:pPr>
      <w:r w:rsidRPr="00166850">
        <w:rPr>
          <w:b/>
          <w:sz w:val="20"/>
          <w:szCs w:val="20"/>
          <w:lang w:eastAsia="ar-SA"/>
        </w:rPr>
        <w:t xml:space="preserve"> Prawo zamówień publicznych (dalej jako: ustawa Pzp), </w:t>
      </w:r>
    </w:p>
    <w:p w:rsidR="00FB17D9" w:rsidRPr="00166850" w:rsidRDefault="00FB17D9" w:rsidP="00FB17D9">
      <w:pPr>
        <w:suppressAutoHyphens/>
        <w:jc w:val="center"/>
        <w:rPr>
          <w:sz w:val="20"/>
          <w:szCs w:val="20"/>
          <w:lang w:eastAsia="ar-SA"/>
        </w:rPr>
      </w:pPr>
      <w:r w:rsidRPr="00166850">
        <w:rPr>
          <w:b/>
          <w:sz w:val="20"/>
          <w:szCs w:val="20"/>
          <w:u w:val="single"/>
          <w:lang w:eastAsia="ar-SA"/>
        </w:rPr>
        <w:t xml:space="preserve">DOTYCZĄCE SPEŁNIANIA WARUNKÓW UDZIAŁU W POSTĘPOWANIU </w:t>
      </w:r>
      <w:r w:rsidRPr="00166850">
        <w:rPr>
          <w:b/>
          <w:sz w:val="20"/>
          <w:szCs w:val="20"/>
          <w:u w:val="single"/>
          <w:lang w:eastAsia="ar-SA"/>
        </w:rPr>
        <w:br/>
      </w:r>
    </w:p>
    <w:p w:rsidR="00E24D19" w:rsidRPr="00166850" w:rsidRDefault="00FB17D9" w:rsidP="00FB17D9">
      <w:pPr>
        <w:shd w:val="clear" w:color="auto" w:fill="FFFFFF"/>
        <w:tabs>
          <w:tab w:val="num" w:pos="1440"/>
        </w:tabs>
        <w:suppressAutoHyphens/>
        <w:jc w:val="both"/>
        <w:rPr>
          <w:bCs/>
          <w:iCs/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Na potrzeby postępowania o udzielenie zamówienia publicznego pn.</w:t>
      </w:r>
      <w:r w:rsidRPr="00166850">
        <w:rPr>
          <w:bCs/>
          <w:iCs/>
          <w:sz w:val="20"/>
          <w:szCs w:val="20"/>
          <w:lang w:eastAsia="ar-SA"/>
        </w:rPr>
        <w:t>:</w:t>
      </w:r>
    </w:p>
    <w:p w:rsidR="002E1685" w:rsidRPr="00166850" w:rsidRDefault="002E1685" w:rsidP="002E1685">
      <w:pPr>
        <w:spacing w:line="240" w:lineRule="auto"/>
        <w:ind w:left="45" w:right="45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000000"/>
          <w:sz w:val="20"/>
          <w:szCs w:val="20"/>
          <w:lang w:eastAsia="pl-PL"/>
        </w:rPr>
        <w:t>„</w:t>
      </w:r>
      <w:r w:rsidRPr="00166850">
        <w:rPr>
          <w:rFonts w:eastAsia="Times New Roman"/>
          <w:b/>
          <w:bCs/>
          <w:color w:val="000000"/>
          <w:sz w:val="20"/>
          <w:szCs w:val="20"/>
          <w:lang w:eastAsia="pl-PL"/>
        </w:rPr>
        <w:t xml:space="preserve">Zakup i dostawa nowej samojezdnej maszyny do konserwacji i pielęgnacji lodu (rolby) na </w:t>
      </w:r>
      <w:r>
        <w:rPr>
          <w:rFonts w:eastAsia="Times New Roman"/>
          <w:b/>
          <w:bCs/>
          <w:color w:val="000000"/>
          <w:sz w:val="20"/>
          <w:szCs w:val="20"/>
          <w:lang w:eastAsia="pl-PL"/>
        </w:rPr>
        <w:t>potrzeby l</w:t>
      </w:r>
      <w:r w:rsidRPr="00166850">
        <w:rPr>
          <w:rFonts w:eastAsia="Times New Roman"/>
          <w:b/>
          <w:bCs/>
          <w:color w:val="000000"/>
          <w:sz w:val="20"/>
          <w:szCs w:val="20"/>
          <w:lang w:eastAsia="pl-PL"/>
        </w:rPr>
        <w:t>odowisk</w:t>
      </w:r>
      <w:r>
        <w:rPr>
          <w:rFonts w:eastAsia="Times New Roman"/>
          <w:b/>
          <w:bCs/>
          <w:color w:val="000000"/>
          <w:sz w:val="20"/>
          <w:szCs w:val="20"/>
          <w:lang w:eastAsia="pl-PL"/>
        </w:rPr>
        <w:t>a</w:t>
      </w:r>
      <w:r w:rsidRPr="00166850">
        <w:rPr>
          <w:rFonts w:eastAsia="Times New Roman"/>
          <w:b/>
          <w:bCs/>
          <w:color w:val="000000"/>
          <w:sz w:val="20"/>
          <w:szCs w:val="20"/>
          <w:lang w:eastAsia="pl-PL"/>
        </w:rPr>
        <w:t xml:space="preserve"> przy Zespole Szkolno</w:t>
      </w:r>
      <w:r>
        <w:rPr>
          <w:rFonts w:eastAsia="Times New Roman"/>
          <w:b/>
          <w:bCs/>
          <w:color w:val="000000"/>
          <w:sz w:val="20"/>
          <w:szCs w:val="20"/>
          <w:lang w:eastAsia="pl-PL"/>
        </w:rPr>
        <w:t xml:space="preserve"> - </w:t>
      </w:r>
      <w:r w:rsidRPr="00166850">
        <w:rPr>
          <w:rFonts w:eastAsia="Times New Roman"/>
          <w:b/>
          <w:bCs/>
          <w:color w:val="000000"/>
          <w:sz w:val="20"/>
          <w:szCs w:val="20"/>
          <w:lang w:eastAsia="pl-PL"/>
        </w:rPr>
        <w:t xml:space="preserve"> Przedszkolnym nr 2 w Wejherowie przy ul. Nanickiej 22</w:t>
      </w:r>
      <w:r>
        <w:rPr>
          <w:rFonts w:eastAsia="Times New Roman"/>
          <w:b/>
          <w:bCs/>
          <w:color w:val="000000"/>
          <w:sz w:val="20"/>
          <w:szCs w:val="20"/>
          <w:lang w:eastAsia="pl-PL"/>
        </w:rPr>
        <w:t>”.</w:t>
      </w:r>
    </w:p>
    <w:p w:rsidR="00DE2B66" w:rsidRPr="00166850" w:rsidRDefault="00DE2B66" w:rsidP="00DE2B66">
      <w:pPr>
        <w:suppressAutoHyphens/>
        <w:jc w:val="both"/>
        <w:rPr>
          <w:b/>
          <w:sz w:val="20"/>
          <w:szCs w:val="20"/>
          <w:lang w:eastAsia="ar-SA"/>
        </w:rPr>
      </w:pPr>
    </w:p>
    <w:p w:rsidR="00DE2B66" w:rsidRPr="00166850" w:rsidRDefault="00DE2B66" w:rsidP="00DE2B66">
      <w:pPr>
        <w:tabs>
          <w:tab w:val="center" w:pos="4536"/>
          <w:tab w:val="right" w:pos="9072"/>
        </w:tabs>
        <w:suppressAutoHyphens/>
        <w:ind w:left="360"/>
        <w:jc w:val="both"/>
        <w:rPr>
          <w:i/>
          <w:sz w:val="16"/>
          <w:szCs w:val="16"/>
        </w:rPr>
      </w:pPr>
      <w:r w:rsidRPr="00166850">
        <w:rPr>
          <w:i/>
          <w:sz w:val="16"/>
          <w:szCs w:val="16"/>
          <w:lang w:eastAsia="ar-SA"/>
        </w:rPr>
        <w:t>Zam publ  ZSP</w:t>
      </w:r>
      <w:r w:rsidR="002E1685">
        <w:rPr>
          <w:i/>
          <w:sz w:val="16"/>
          <w:szCs w:val="16"/>
          <w:lang w:eastAsia="ar-SA"/>
        </w:rPr>
        <w:t>2.271.01.2019.DC</w:t>
      </w:r>
    </w:p>
    <w:p w:rsidR="00DE2B66" w:rsidRPr="00166850" w:rsidRDefault="00DE2B66" w:rsidP="00FB17D9">
      <w:pPr>
        <w:shd w:val="clear" w:color="auto" w:fill="FFFFFF"/>
        <w:tabs>
          <w:tab w:val="num" w:pos="1440"/>
        </w:tabs>
        <w:suppressAutoHyphens/>
        <w:jc w:val="both"/>
        <w:rPr>
          <w:bCs/>
          <w:iCs/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ind w:firstLine="709"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oświadczam, co następuje:</w:t>
      </w:r>
    </w:p>
    <w:p w:rsidR="00FB17D9" w:rsidRPr="00166850" w:rsidRDefault="00FB17D9" w:rsidP="00FB17D9">
      <w:pPr>
        <w:suppressAutoHyphens/>
        <w:ind w:firstLine="709"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hd w:val="clear" w:color="auto" w:fill="BFBFBF"/>
        <w:suppressAutoHyphens/>
        <w:jc w:val="both"/>
        <w:rPr>
          <w:b/>
          <w:sz w:val="20"/>
          <w:szCs w:val="20"/>
          <w:lang w:eastAsia="ar-SA"/>
        </w:rPr>
      </w:pPr>
      <w:r w:rsidRPr="00166850">
        <w:rPr>
          <w:b/>
          <w:sz w:val="20"/>
          <w:szCs w:val="20"/>
          <w:lang w:eastAsia="ar-SA"/>
        </w:rPr>
        <w:t>INFORMACJA DOTYCZĄCA WYKONAWCY:</w:t>
      </w: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Oświadczam, że spełniam warunki udziału w postępowaniu określone przez Zamawiającego w SIWZ:</w:t>
      </w:r>
    </w:p>
    <w:p w:rsidR="00FB17D9" w:rsidRPr="00166850" w:rsidRDefault="00FB17D9" w:rsidP="0090327A">
      <w:pPr>
        <w:numPr>
          <w:ilvl w:val="0"/>
          <w:numId w:val="7"/>
        </w:numPr>
        <w:suppressAutoHyphens/>
        <w:spacing w:line="240" w:lineRule="auto"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w zakresie zdolności technicznej</w:t>
      </w:r>
    </w:p>
    <w:p w:rsidR="00FB17D9" w:rsidRPr="00166850" w:rsidRDefault="00FB17D9" w:rsidP="0090327A">
      <w:pPr>
        <w:numPr>
          <w:ilvl w:val="0"/>
          <w:numId w:val="7"/>
        </w:numPr>
        <w:suppressAutoHyphens/>
        <w:spacing w:line="240" w:lineRule="auto"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w zakresie zdolności zawodowej</w:t>
      </w:r>
    </w:p>
    <w:p w:rsidR="00FB17D9" w:rsidRPr="00166850" w:rsidRDefault="00FB17D9" w:rsidP="00E24D19">
      <w:pPr>
        <w:suppressAutoHyphens/>
        <w:ind w:left="770"/>
        <w:jc w:val="both"/>
        <w:rPr>
          <w:sz w:val="20"/>
          <w:szCs w:val="20"/>
          <w:lang w:eastAsia="ar-SA"/>
        </w:rPr>
      </w:pPr>
      <w:r w:rsidRPr="00166850">
        <w:rPr>
          <w:i/>
          <w:sz w:val="20"/>
          <w:szCs w:val="20"/>
          <w:lang w:eastAsia="ar-SA"/>
        </w:rPr>
        <w:t>(należy zaznaczyć właściwe)</w:t>
      </w:r>
      <w:r w:rsidRPr="00166850">
        <w:rPr>
          <w:sz w:val="20"/>
          <w:szCs w:val="20"/>
          <w:lang w:eastAsia="ar-SA"/>
        </w:rPr>
        <w:t>.</w:t>
      </w: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 xml:space="preserve">…………….……. </w:t>
      </w:r>
      <w:r w:rsidRPr="00166850">
        <w:rPr>
          <w:i/>
          <w:sz w:val="20"/>
          <w:szCs w:val="20"/>
          <w:lang w:eastAsia="ar-SA"/>
        </w:rPr>
        <w:t xml:space="preserve">(miejscowość), </w:t>
      </w:r>
      <w:r w:rsidRPr="00166850">
        <w:rPr>
          <w:sz w:val="20"/>
          <w:szCs w:val="20"/>
          <w:lang w:eastAsia="ar-SA"/>
        </w:rPr>
        <w:t xml:space="preserve">dnia ………….……. r. </w:t>
      </w: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  <w:t>…………………………………………</w:t>
      </w:r>
    </w:p>
    <w:p w:rsidR="00FB17D9" w:rsidRPr="00166850" w:rsidRDefault="00FB17D9" w:rsidP="00FB17D9">
      <w:pPr>
        <w:suppressAutoHyphens/>
        <w:ind w:left="5664" w:firstLine="708"/>
        <w:jc w:val="both"/>
        <w:rPr>
          <w:i/>
          <w:sz w:val="20"/>
          <w:szCs w:val="20"/>
          <w:lang w:eastAsia="ar-SA"/>
        </w:rPr>
      </w:pPr>
      <w:r w:rsidRPr="00166850">
        <w:rPr>
          <w:i/>
          <w:sz w:val="20"/>
          <w:szCs w:val="20"/>
          <w:lang w:eastAsia="ar-SA"/>
        </w:rPr>
        <w:t>(podpis)</w:t>
      </w:r>
    </w:p>
    <w:p w:rsidR="00AF014F" w:rsidRPr="00166850" w:rsidRDefault="00AF014F" w:rsidP="00FB17D9">
      <w:pPr>
        <w:suppressAutoHyphens/>
        <w:ind w:left="5664" w:firstLine="708"/>
        <w:jc w:val="both"/>
        <w:rPr>
          <w:i/>
          <w:sz w:val="20"/>
          <w:szCs w:val="20"/>
          <w:lang w:eastAsia="ar-SA"/>
        </w:rPr>
      </w:pPr>
    </w:p>
    <w:p w:rsidR="00FB17D9" w:rsidRPr="00166850" w:rsidRDefault="00FB17D9" w:rsidP="00FB17D9">
      <w:pPr>
        <w:shd w:val="clear" w:color="auto" w:fill="BFBFBF"/>
        <w:suppressAutoHyphens/>
        <w:jc w:val="both"/>
        <w:rPr>
          <w:sz w:val="20"/>
          <w:szCs w:val="20"/>
          <w:lang w:eastAsia="ar-SA"/>
        </w:rPr>
      </w:pPr>
      <w:r w:rsidRPr="00166850">
        <w:rPr>
          <w:b/>
          <w:sz w:val="20"/>
          <w:szCs w:val="20"/>
          <w:lang w:eastAsia="ar-SA"/>
        </w:rPr>
        <w:lastRenderedPageBreak/>
        <w:t>INFORMACJA W ZWIĄZKU Z POLEGANIEM NA ZASOBACH INNYCH PODMIOTÓW</w:t>
      </w:r>
      <w:r w:rsidRPr="00166850">
        <w:rPr>
          <w:sz w:val="20"/>
          <w:szCs w:val="20"/>
          <w:lang w:eastAsia="ar-SA"/>
        </w:rPr>
        <w:t xml:space="preserve">: </w:t>
      </w: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 xml:space="preserve">Oświadczam, że w celu wykazania spełniania warunków udziału w postępowaniu, określonych przez Zamawiającego w SIWZ polegam na zasobach następującego/ych podmiotu/ów: </w:t>
      </w: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..……………………………………………………………………………………………………………….…………………………………….., w następującym zakresie:</w:t>
      </w:r>
    </w:p>
    <w:p w:rsidR="00FB17D9" w:rsidRPr="00166850" w:rsidRDefault="00FB17D9" w:rsidP="0090327A">
      <w:pPr>
        <w:numPr>
          <w:ilvl w:val="0"/>
          <w:numId w:val="7"/>
        </w:numPr>
        <w:suppressAutoHyphens/>
        <w:spacing w:line="240" w:lineRule="auto"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zdolności technicznej</w:t>
      </w:r>
    </w:p>
    <w:p w:rsidR="00FB17D9" w:rsidRPr="00166850" w:rsidRDefault="00FB17D9" w:rsidP="0090327A">
      <w:pPr>
        <w:numPr>
          <w:ilvl w:val="0"/>
          <w:numId w:val="7"/>
        </w:numPr>
        <w:suppressAutoHyphens/>
        <w:spacing w:line="240" w:lineRule="auto"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zdolności zawodowej</w:t>
      </w:r>
    </w:p>
    <w:p w:rsidR="00FB17D9" w:rsidRPr="00166850" w:rsidRDefault="00FB17D9" w:rsidP="00FB17D9">
      <w:pPr>
        <w:suppressAutoHyphens/>
        <w:ind w:left="770"/>
        <w:jc w:val="both"/>
        <w:rPr>
          <w:sz w:val="20"/>
          <w:szCs w:val="20"/>
          <w:lang w:eastAsia="ar-SA"/>
        </w:rPr>
      </w:pPr>
      <w:r w:rsidRPr="00166850">
        <w:rPr>
          <w:i/>
          <w:sz w:val="20"/>
          <w:szCs w:val="20"/>
          <w:lang w:eastAsia="ar-SA"/>
        </w:rPr>
        <w:t>(należy zaznaczyć właściwe)</w:t>
      </w:r>
      <w:r w:rsidRPr="00166850">
        <w:rPr>
          <w:sz w:val="20"/>
          <w:szCs w:val="20"/>
          <w:lang w:eastAsia="ar-SA"/>
        </w:rPr>
        <w:t>.</w:t>
      </w: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 xml:space="preserve">………….……. </w:t>
      </w:r>
      <w:r w:rsidRPr="00166850">
        <w:rPr>
          <w:i/>
          <w:sz w:val="20"/>
          <w:szCs w:val="20"/>
          <w:lang w:eastAsia="ar-SA"/>
        </w:rPr>
        <w:t xml:space="preserve">(miejscowość), </w:t>
      </w:r>
      <w:r w:rsidRPr="00166850">
        <w:rPr>
          <w:sz w:val="20"/>
          <w:szCs w:val="20"/>
          <w:lang w:eastAsia="ar-SA"/>
        </w:rPr>
        <w:t xml:space="preserve">dnia ………….……. r. </w:t>
      </w: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  <w:t>…………………………………………</w:t>
      </w:r>
    </w:p>
    <w:p w:rsidR="00FB17D9" w:rsidRPr="00166850" w:rsidRDefault="00FB17D9" w:rsidP="00FB17D9">
      <w:pPr>
        <w:suppressAutoHyphens/>
        <w:ind w:left="5664" w:firstLine="708"/>
        <w:jc w:val="both"/>
        <w:rPr>
          <w:i/>
          <w:sz w:val="20"/>
          <w:szCs w:val="20"/>
          <w:lang w:eastAsia="ar-SA"/>
        </w:rPr>
      </w:pPr>
      <w:r w:rsidRPr="00166850">
        <w:rPr>
          <w:i/>
          <w:sz w:val="20"/>
          <w:szCs w:val="20"/>
          <w:lang w:eastAsia="ar-SA"/>
        </w:rPr>
        <w:t>(podpis)</w:t>
      </w:r>
    </w:p>
    <w:p w:rsidR="00FB17D9" w:rsidRPr="00166850" w:rsidRDefault="00FB17D9" w:rsidP="00FB17D9">
      <w:pPr>
        <w:shd w:val="clear" w:color="auto" w:fill="BFBFBF"/>
        <w:suppressAutoHyphens/>
        <w:jc w:val="both"/>
        <w:rPr>
          <w:b/>
          <w:sz w:val="20"/>
          <w:szCs w:val="20"/>
          <w:lang w:eastAsia="ar-SA"/>
        </w:rPr>
      </w:pPr>
      <w:r w:rsidRPr="00166850">
        <w:rPr>
          <w:b/>
          <w:sz w:val="20"/>
          <w:szCs w:val="20"/>
          <w:lang w:eastAsia="ar-SA"/>
        </w:rPr>
        <w:t>OŚWIADCZENIE DOTYCZĄCE PODANYCH INFORMACJI:</w:t>
      </w: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 xml:space="preserve">Oświadczam, że wszystkie informacje podane w powyższych oświadczeniach są aktualne </w:t>
      </w:r>
      <w:r w:rsidRPr="00166850">
        <w:rPr>
          <w:sz w:val="20"/>
          <w:szCs w:val="20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 xml:space="preserve">…………….……. </w:t>
      </w:r>
      <w:r w:rsidRPr="00166850">
        <w:rPr>
          <w:i/>
          <w:sz w:val="20"/>
          <w:szCs w:val="20"/>
          <w:lang w:eastAsia="ar-SA"/>
        </w:rPr>
        <w:t xml:space="preserve">(miejscowość), </w:t>
      </w:r>
      <w:r w:rsidRPr="00166850">
        <w:rPr>
          <w:sz w:val="20"/>
          <w:szCs w:val="20"/>
          <w:lang w:eastAsia="ar-SA"/>
        </w:rPr>
        <w:t xml:space="preserve">dnia ………….……. r. </w:t>
      </w: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</w: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ind w:left="4963"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…………………………………………</w:t>
      </w:r>
    </w:p>
    <w:p w:rsidR="00FB17D9" w:rsidRPr="00166850" w:rsidRDefault="00FB17D9" w:rsidP="00FB17D9">
      <w:pPr>
        <w:suppressAutoHyphens/>
        <w:ind w:left="5664" w:firstLine="708"/>
        <w:jc w:val="both"/>
        <w:rPr>
          <w:i/>
          <w:sz w:val="20"/>
          <w:szCs w:val="20"/>
          <w:lang w:eastAsia="ar-SA"/>
        </w:rPr>
      </w:pPr>
      <w:r w:rsidRPr="00166850">
        <w:rPr>
          <w:i/>
          <w:sz w:val="20"/>
          <w:szCs w:val="20"/>
          <w:lang w:eastAsia="ar-SA"/>
        </w:rPr>
        <w:t>(podpis)</w:t>
      </w: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keepNext/>
        <w:shd w:val="clear" w:color="auto" w:fill="E6E6E6"/>
        <w:tabs>
          <w:tab w:val="num" w:pos="0"/>
        </w:tabs>
        <w:suppressAutoHyphens/>
        <w:spacing w:before="240" w:after="60"/>
        <w:ind w:left="432" w:hanging="432"/>
        <w:jc w:val="both"/>
        <w:outlineLvl w:val="0"/>
        <w:rPr>
          <w:b/>
          <w:bCs/>
          <w:iCs/>
          <w:kern w:val="1"/>
          <w:sz w:val="20"/>
          <w:szCs w:val="20"/>
          <w:lang w:eastAsia="ar-SA"/>
        </w:rPr>
      </w:pPr>
      <w:r w:rsidRPr="00166850">
        <w:rPr>
          <w:b/>
          <w:i/>
          <w:iCs/>
          <w:kern w:val="1"/>
          <w:sz w:val="20"/>
          <w:szCs w:val="20"/>
          <w:lang w:eastAsia="ar-SA"/>
        </w:rPr>
        <w:lastRenderedPageBreak/>
        <w:t>Załącznik Nr 4 do SIWZ - Zobowiązanie</w:t>
      </w:r>
    </w:p>
    <w:tbl>
      <w:tblPr>
        <w:tblW w:w="0" w:type="auto"/>
        <w:tblInd w:w="-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32"/>
      </w:tblGrid>
      <w:tr w:rsidR="00FB17D9" w:rsidRPr="00166850" w:rsidTr="00FB17D9">
        <w:tc>
          <w:tcPr>
            <w:tcW w:w="9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7D9" w:rsidRPr="00166850" w:rsidRDefault="00FB17D9" w:rsidP="00FB17D9">
            <w:pPr>
              <w:tabs>
                <w:tab w:val="left" w:pos="5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  <w:r w:rsidRPr="00166850">
              <w:rPr>
                <w:iCs/>
                <w:sz w:val="20"/>
                <w:szCs w:val="20"/>
                <w:lang w:eastAsia="ar-SA"/>
              </w:rPr>
              <w:t xml:space="preserve">Zobowiązanie </w:t>
            </w:r>
            <w:r w:rsidRPr="00166850">
              <w:rPr>
                <w:sz w:val="20"/>
                <w:szCs w:val="20"/>
                <w:lang w:eastAsia="ar-SA"/>
              </w:rPr>
              <w:t xml:space="preserve">innych podmiotów do oddania Wykonawcy do dyspozycji niezbędnych zasobów do zam. publicznego pn. </w:t>
            </w:r>
          </w:p>
          <w:p w:rsidR="005B3ADC" w:rsidRPr="00166850" w:rsidRDefault="005B3ADC" w:rsidP="005B3ADC">
            <w:pPr>
              <w:spacing w:line="240" w:lineRule="auto"/>
              <w:ind w:left="45" w:right="45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l-PL"/>
              </w:rPr>
              <w:t>„</w:t>
            </w:r>
            <w:r w:rsidRPr="00166850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Zakup i dostawa nowej samojezdnej maszyny do konserwacji i pielęgnacji lodu (rolby) na 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l-PL"/>
              </w:rPr>
              <w:t>potrzeby l</w:t>
            </w:r>
            <w:r w:rsidRPr="00166850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l-PL"/>
              </w:rPr>
              <w:t>odowisk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l-PL"/>
              </w:rPr>
              <w:t>a</w:t>
            </w:r>
            <w:r w:rsidRPr="00166850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przy Zespole Szkolno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- </w:t>
            </w:r>
            <w:r w:rsidRPr="00166850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Przedszkolnym nr 2 w Wejherowie przy ul. Nanickiej 22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l-PL"/>
              </w:rPr>
              <w:t>”.</w:t>
            </w:r>
          </w:p>
          <w:p w:rsidR="00AF014F" w:rsidRPr="00166850" w:rsidRDefault="00AF014F" w:rsidP="00AF014F">
            <w:pPr>
              <w:suppressAutoHyphens/>
              <w:jc w:val="both"/>
              <w:rPr>
                <w:b/>
                <w:sz w:val="20"/>
                <w:szCs w:val="20"/>
                <w:lang w:eastAsia="ar-SA"/>
              </w:rPr>
            </w:pPr>
          </w:p>
          <w:p w:rsidR="00AF014F" w:rsidRPr="00166850" w:rsidRDefault="00AF014F" w:rsidP="00AF014F">
            <w:pPr>
              <w:tabs>
                <w:tab w:val="center" w:pos="4536"/>
                <w:tab w:val="right" w:pos="9072"/>
              </w:tabs>
              <w:suppressAutoHyphens/>
              <w:ind w:left="360"/>
              <w:jc w:val="both"/>
              <w:rPr>
                <w:i/>
                <w:sz w:val="16"/>
                <w:szCs w:val="16"/>
              </w:rPr>
            </w:pPr>
            <w:r w:rsidRPr="00166850">
              <w:rPr>
                <w:i/>
                <w:sz w:val="16"/>
                <w:szCs w:val="16"/>
                <w:lang w:eastAsia="ar-SA"/>
              </w:rPr>
              <w:t>Zam publ  ZS</w:t>
            </w:r>
            <w:r w:rsidR="005B3ADC">
              <w:rPr>
                <w:i/>
                <w:sz w:val="16"/>
                <w:szCs w:val="16"/>
                <w:lang w:eastAsia="ar-SA"/>
              </w:rPr>
              <w:t>2</w:t>
            </w:r>
            <w:r w:rsidRPr="00166850">
              <w:rPr>
                <w:i/>
                <w:sz w:val="16"/>
                <w:szCs w:val="16"/>
                <w:lang w:eastAsia="ar-SA"/>
              </w:rPr>
              <w:t>P.271</w:t>
            </w:r>
            <w:r w:rsidR="005B3ADC">
              <w:rPr>
                <w:i/>
                <w:sz w:val="16"/>
                <w:szCs w:val="16"/>
                <w:lang w:eastAsia="ar-SA"/>
              </w:rPr>
              <w:t>.01</w:t>
            </w:r>
            <w:r w:rsidRPr="00166850">
              <w:rPr>
                <w:i/>
                <w:sz w:val="16"/>
                <w:szCs w:val="16"/>
                <w:lang w:eastAsia="ar-SA"/>
              </w:rPr>
              <w:t>.</w:t>
            </w:r>
            <w:r w:rsidR="005B3ADC">
              <w:rPr>
                <w:i/>
                <w:sz w:val="16"/>
                <w:szCs w:val="16"/>
                <w:lang w:eastAsia="ar-SA"/>
              </w:rPr>
              <w:t>2019.DC</w:t>
            </w:r>
          </w:p>
          <w:p w:rsidR="00FB17D9" w:rsidRPr="00166850" w:rsidRDefault="00FB17D9" w:rsidP="00AF014F">
            <w:pPr>
              <w:jc w:val="both"/>
              <w:rPr>
                <w:b/>
                <w:sz w:val="20"/>
                <w:szCs w:val="20"/>
              </w:rPr>
            </w:pPr>
          </w:p>
        </w:tc>
      </w:tr>
    </w:tbl>
    <w:p w:rsidR="00FB17D9" w:rsidRPr="00166850" w:rsidRDefault="00FB17D9" w:rsidP="00FB17D9">
      <w:pPr>
        <w:suppressAutoHyphens/>
        <w:autoSpaceDE w:val="0"/>
        <w:ind w:left="1418"/>
        <w:jc w:val="center"/>
        <w:rPr>
          <w:b/>
          <w:bCs/>
          <w:sz w:val="20"/>
          <w:szCs w:val="20"/>
          <w:lang w:eastAsia="ar-SA"/>
        </w:rPr>
      </w:pPr>
    </w:p>
    <w:tbl>
      <w:tblPr>
        <w:tblW w:w="0" w:type="auto"/>
        <w:tblInd w:w="48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536"/>
        <w:gridCol w:w="3705"/>
      </w:tblGrid>
      <w:tr w:rsidR="00FB17D9" w:rsidRPr="00166850" w:rsidTr="00FB17D9">
        <w:trPr>
          <w:cantSplit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17D9" w:rsidRPr="00166850" w:rsidRDefault="00FB17D9" w:rsidP="00FB17D9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166850">
              <w:rPr>
                <w:b/>
                <w:sz w:val="20"/>
                <w:szCs w:val="20"/>
                <w:lang w:eastAsia="ar-SA"/>
              </w:rPr>
              <w:t>Pełna nazwa podmiotu oddającego do dyspozycji niezbędne zasoby*</w:t>
            </w:r>
          </w:p>
        </w:tc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17D9" w:rsidRPr="00166850" w:rsidRDefault="00FB17D9" w:rsidP="00FB17D9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166850">
              <w:rPr>
                <w:b/>
                <w:sz w:val="20"/>
                <w:szCs w:val="20"/>
                <w:lang w:eastAsia="ar-SA"/>
              </w:rPr>
              <w:t>Adres podmiotu</w:t>
            </w:r>
          </w:p>
        </w:tc>
      </w:tr>
      <w:tr w:rsidR="00FB17D9" w:rsidRPr="00166850" w:rsidTr="00FB17D9">
        <w:trPr>
          <w:cantSplit/>
          <w:trHeight w:val="465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17D9" w:rsidRPr="00166850" w:rsidRDefault="00FB17D9" w:rsidP="00FB17D9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  <w:p w:rsidR="00FB17D9" w:rsidRPr="00166850" w:rsidRDefault="00FB17D9" w:rsidP="00D96FEF">
            <w:pPr>
              <w:suppressAutoHyphens/>
              <w:rPr>
                <w:sz w:val="20"/>
                <w:szCs w:val="20"/>
                <w:lang w:eastAsia="ar-SA"/>
              </w:rPr>
            </w:pPr>
          </w:p>
          <w:p w:rsidR="00FB17D9" w:rsidRPr="00166850" w:rsidRDefault="00FB17D9" w:rsidP="00FB17D9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17D9" w:rsidRPr="00166850" w:rsidRDefault="00FB17D9" w:rsidP="00FB17D9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:rsidR="00FB17D9" w:rsidRPr="00166850" w:rsidRDefault="00FB17D9" w:rsidP="008B08B1">
      <w:pPr>
        <w:suppressAutoHyphens/>
        <w:autoSpaceDE w:val="0"/>
        <w:rPr>
          <w:b/>
          <w:bCs/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autoSpaceDE w:val="0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 xml:space="preserve">Zobowiązuję/emy się do </w:t>
      </w:r>
      <w:r w:rsidRPr="00166850">
        <w:rPr>
          <w:rFonts w:eastAsia="EUAlbertina-Regular-Identity-H"/>
          <w:sz w:val="20"/>
          <w:szCs w:val="20"/>
          <w:lang w:eastAsia="ar-SA"/>
        </w:rPr>
        <w:t xml:space="preserve">oddania </w:t>
      </w:r>
      <w:r w:rsidR="00D96FEF" w:rsidRPr="00166850">
        <w:rPr>
          <w:sz w:val="20"/>
          <w:szCs w:val="20"/>
          <w:lang w:eastAsia="ar-SA"/>
        </w:rPr>
        <w:t xml:space="preserve">na rzecz </w:t>
      </w:r>
    </w:p>
    <w:p w:rsidR="00FB17D9" w:rsidRPr="00166850" w:rsidRDefault="00FB17D9" w:rsidP="00FB17D9">
      <w:pPr>
        <w:suppressAutoHyphens/>
        <w:autoSpaceDE w:val="0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……………………………………………………………..……………………………………………</w:t>
      </w:r>
    </w:p>
    <w:p w:rsidR="00FB17D9" w:rsidRPr="00166850" w:rsidRDefault="00FB17D9" w:rsidP="00D96FEF">
      <w:pPr>
        <w:suppressAutoHyphens/>
        <w:autoSpaceDE w:val="0"/>
        <w:jc w:val="center"/>
        <w:rPr>
          <w:rFonts w:eastAsia="EUAlbertina-Regular-Identity-H"/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(nazwa Wykonawcy składającego ofertę)</w:t>
      </w:r>
    </w:p>
    <w:p w:rsidR="00FB17D9" w:rsidRPr="00166850" w:rsidRDefault="00FB17D9" w:rsidP="00FB17D9">
      <w:pPr>
        <w:suppressAutoHyphens/>
        <w:jc w:val="both"/>
        <w:rPr>
          <w:b/>
          <w:sz w:val="20"/>
          <w:szCs w:val="20"/>
          <w:lang w:eastAsia="ar-SA"/>
        </w:rPr>
      </w:pPr>
      <w:r w:rsidRPr="00166850">
        <w:rPr>
          <w:rFonts w:eastAsia="EUAlbertina-Regular-Identity-H"/>
          <w:sz w:val="20"/>
          <w:szCs w:val="20"/>
          <w:lang w:eastAsia="ar-SA"/>
        </w:rPr>
        <w:t xml:space="preserve">do dyspozycji następujące niezbędne zasoby na potrzeby realizacji zamówienia </w:t>
      </w:r>
    </w:p>
    <w:p w:rsidR="00E24D19" w:rsidRPr="00166850" w:rsidRDefault="00FB17D9" w:rsidP="00E24D19">
      <w:pPr>
        <w:jc w:val="both"/>
        <w:rPr>
          <w:b/>
          <w:bCs/>
          <w:sz w:val="18"/>
          <w:szCs w:val="18"/>
        </w:rPr>
      </w:pPr>
      <w:r w:rsidRPr="00166850">
        <w:rPr>
          <w:sz w:val="20"/>
          <w:szCs w:val="20"/>
          <w:lang w:eastAsia="ar-SA"/>
        </w:rPr>
        <w:t>pn</w:t>
      </w:r>
      <w:r w:rsidRPr="00166850">
        <w:rPr>
          <w:b/>
          <w:sz w:val="18"/>
          <w:szCs w:val="18"/>
          <w:lang w:eastAsia="ar-SA"/>
        </w:rPr>
        <w:t>.</w:t>
      </w:r>
      <w:r w:rsidRPr="00166850">
        <w:rPr>
          <w:b/>
          <w:bCs/>
          <w:iCs/>
          <w:sz w:val="18"/>
          <w:szCs w:val="18"/>
          <w:lang w:eastAsia="ar-SA"/>
        </w:rPr>
        <w:t>:</w:t>
      </w:r>
      <w:r w:rsidR="00E24D19" w:rsidRPr="00166850">
        <w:rPr>
          <w:b/>
          <w:bCs/>
          <w:sz w:val="18"/>
          <w:szCs w:val="18"/>
        </w:rPr>
        <w:t xml:space="preserve"> </w:t>
      </w:r>
    </w:p>
    <w:p w:rsidR="00AF014F" w:rsidRPr="00166850" w:rsidRDefault="00AF014F" w:rsidP="00E24D19">
      <w:pPr>
        <w:jc w:val="both"/>
        <w:rPr>
          <w:b/>
          <w:bCs/>
          <w:sz w:val="18"/>
          <w:szCs w:val="18"/>
        </w:rPr>
      </w:pPr>
    </w:p>
    <w:p w:rsidR="005B3ADC" w:rsidRPr="00166850" w:rsidRDefault="005B3ADC" w:rsidP="005B3ADC">
      <w:pPr>
        <w:spacing w:line="240" w:lineRule="auto"/>
        <w:ind w:left="45" w:right="45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000000"/>
          <w:sz w:val="20"/>
          <w:szCs w:val="20"/>
          <w:lang w:eastAsia="pl-PL"/>
        </w:rPr>
        <w:t>„</w:t>
      </w:r>
      <w:r w:rsidRPr="00166850">
        <w:rPr>
          <w:rFonts w:eastAsia="Times New Roman"/>
          <w:b/>
          <w:bCs/>
          <w:color w:val="000000"/>
          <w:sz w:val="20"/>
          <w:szCs w:val="20"/>
          <w:lang w:eastAsia="pl-PL"/>
        </w:rPr>
        <w:t xml:space="preserve">Zakup i dostawa nowej samojezdnej maszyny do konserwacji i pielęgnacji lodu (rolby) na </w:t>
      </w:r>
      <w:r>
        <w:rPr>
          <w:rFonts w:eastAsia="Times New Roman"/>
          <w:b/>
          <w:bCs/>
          <w:color w:val="000000"/>
          <w:sz w:val="20"/>
          <w:szCs w:val="20"/>
          <w:lang w:eastAsia="pl-PL"/>
        </w:rPr>
        <w:t>potrzeby l</w:t>
      </w:r>
      <w:r w:rsidRPr="00166850">
        <w:rPr>
          <w:rFonts w:eastAsia="Times New Roman"/>
          <w:b/>
          <w:bCs/>
          <w:color w:val="000000"/>
          <w:sz w:val="20"/>
          <w:szCs w:val="20"/>
          <w:lang w:eastAsia="pl-PL"/>
        </w:rPr>
        <w:t>odowisk</w:t>
      </w:r>
      <w:r>
        <w:rPr>
          <w:rFonts w:eastAsia="Times New Roman"/>
          <w:b/>
          <w:bCs/>
          <w:color w:val="000000"/>
          <w:sz w:val="20"/>
          <w:szCs w:val="20"/>
          <w:lang w:eastAsia="pl-PL"/>
        </w:rPr>
        <w:t>a</w:t>
      </w:r>
      <w:r w:rsidRPr="00166850">
        <w:rPr>
          <w:rFonts w:eastAsia="Times New Roman"/>
          <w:b/>
          <w:bCs/>
          <w:color w:val="000000"/>
          <w:sz w:val="20"/>
          <w:szCs w:val="20"/>
          <w:lang w:eastAsia="pl-PL"/>
        </w:rPr>
        <w:t xml:space="preserve"> przy Zespole Szkolno</w:t>
      </w:r>
      <w:r>
        <w:rPr>
          <w:rFonts w:eastAsia="Times New Roman"/>
          <w:b/>
          <w:bCs/>
          <w:color w:val="000000"/>
          <w:sz w:val="20"/>
          <w:szCs w:val="20"/>
          <w:lang w:eastAsia="pl-PL"/>
        </w:rPr>
        <w:t xml:space="preserve"> - </w:t>
      </w:r>
      <w:r w:rsidRPr="00166850">
        <w:rPr>
          <w:rFonts w:eastAsia="Times New Roman"/>
          <w:b/>
          <w:bCs/>
          <w:color w:val="000000"/>
          <w:sz w:val="20"/>
          <w:szCs w:val="20"/>
          <w:lang w:eastAsia="pl-PL"/>
        </w:rPr>
        <w:t xml:space="preserve"> Przedszkolnym nr 2 w Wejherowie przy ul. Nanickiej 22</w:t>
      </w:r>
      <w:r>
        <w:rPr>
          <w:rFonts w:eastAsia="Times New Roman"/>
          <w:b/>
          <w:bCs/>
          <w:color w:val="000000"/>
          <w:sz w:val="20"/>
          <w:szCs w:val="20"/>
          <w:lang w:eastAsia="pl-PL"/>
        </w:rPr>
        <w:t>”.</w:t>
      </w:r>
    </w:p>
    <w:p w:rsidR="00AF014F" w:rsidRPr="00166850" w:rsidRDefault="00AF014F" w:rsidP="00AF014F">
      <w:pPr>
        <w:suppressAutoHyphens/>
        <w:jc w:val="both"/>
        <w:rPr>
          <w:b/>
          <w:sz w:val="20"/>
          <w:szCs w:val="20"/>
          <w:lang w:eastAsia="ar-SA"/>
        </w:rPr>
      </w:pPr>
    </w:p>
    <w:p w:rsidR="00AF014F" w:rsidRPr="00166850" w:rsidRDefault="00AF014F" w:rsidP="00AF014F">
      <w:pPr>
        <w:tabs>
          <w:tab w:val="center" w:pos="4536"/>
          <w:tab w:val="right" w:pos="9072"/>
        </w:tabs>
        <w:suppressAutoHyphens/>
        <w:ind w:left="360"/>
        <w:jc w:val="both"/>
        <w:rPr>
          <w:i/>
          <w:sz w:val="16"/>
          <w:szCs w:val="16"/>
        </w:rPr>
      </w:pPr>
      <w:r w:rsidRPr="00166850">
        <w:rPr>
          <w:i/>
          <w:sz w:val="16"/>
          <w:szCs w:val="16"/>
          <w:lang w:eastAsia="ar-SA"/>
        </w:rPr>
        <w:t>Zam publ</w:t>
      </w:r>
      <w:r w:rsidR="005B3ADC">
        <w:rPr>
          <w:i/>
          <w:sz w:val="16"/>
          <w:szCs w:val="16"/>
          <w:lang w:eastAsia="ar-SA"/>
        </w:rPr>
        <w:t>:</w:t>
      </w:r>
      <w:r w:rsidRPr="00166850">
        <w:rPr>
          <w:i/>
          <w:sz w:val="16"/>
          <w:szCs w:val="16"/>
          <w:lang w:eastAsia="ar-SA"/>
        </w:rPr>
        <w:t xml:space="preserve">  </w:t>
      </w:r>
      <w:r w:rsidR="005B3ADC">
        <w:rPr>
          <w:i/>
          <w:sz w:val="16"/>
          <w:szCs w:val="16"/>
          <w:lang w:eastAsia="ar-SA"/>
        </w:rPr>
        <w:t>ZSP2</w:t>
      </w:r>
      <w:r w:rsidRPr="00166850">
        <w:rPr>
          <w:i/>
          <w:sz w:val="16"/>
          <w:szCs w:val="16"/>
          <w:lang w:eastAsia="ar-SA"/>
        </w:rPr>
        <w:t xml:space="preserve"> .271.</w:t>
      </w:r>
      <w:r w:rsidR="005B3ADC">
        <w:rPr>
          <w:i/>
          <w:sz w:val="16"/>
          <w:szCs w:val="16"/>
          <w:lang w:eastAsia="ar-SA"/>
        </w:rPr>
        <w:t>01.</w:t>
      </w:r>
      <w:r w:rsidRPr="00166850">
        <w:rPr>
          <w:i/>
          <w:sz w:val="16"/>
          <w:szCs w:val="16"/>
          <w:lang w:eastAsia="ar-SA"/>
        </w:rPr>
        <w:t>2019</w:t>
      </w:r>
      <w:r w:rsidR="005B3ADC">
        <w:rPr>
          <w:i/>
          <w:sz w:val="16"/>
          <w:szCs w:val="16"/>
          <w:lang w:eastAsia="ar-SA"/>
        </w:rPr>
        <w:t>.DC</w:t>
      </w:r>
    </w:p>
    <w:p w:rsidR="00AF014F" w:rsidRPr="00166850" w:rsidRDefault="00AF014F" w:rsidP="00E24D19">
      <w:pPr>
        <w:jc w:val="both"/>
      </w:pPr>
    </w:p>
    <w:p w:rsidR="00FB17D9" w:rsidRPr="00166850" w:rsidRDefault="00FB17D9" w:rsidP="00D96FEF">
      <w:pPr>
        <w:suppressAutoHyphens/>
        <w:rPr>
          <w:i/>
          <w:sz w:val="20"/>
          <w:szCs w:val="20"/>
          <w:lang w:eastAsia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67"/>
        <w:gridCol w:w="2267"/>
        <w:gridCol w:w="3120"/>
      </w:tblGrid>
      <w:tr w:rsidR="00FB17D9" w:rsidRPr="00166850" w:rsidTr="00FB17D9">
        <w:trPr>
          <w:jc w:val="center"/>
        </w:trPr>
        <w:tc>
          <w:tcPr>
            <w:tcW w:w="2267" w:type="dxa"/>
          </w:tcPr>
          <w:p w:rsidR="00FB17D9" w:rsidRPr="00166850" w:rsidRDefault="00FB17D9" w:rsidP="00FB17D9">
            <w:pPr>
              <w:suppressAutoHyphens/>
              <w:jc w:val="center"/>
              <w:rPr>
                <w:b/>
                <w:i/>
                <w:sz w:val="20"/>
                <w:szCs w:val="20"/>
                <w:lang w:eastAsia="ar-SA"/>
              </w:rPr>
            </w:pPr>
            <w:r w:rsidRPr="00166850">
              <w:rPr>
                <w:b/>
                <w:i/>
                <w:sz w:val="20"/>
                <w:szCs w:val="20"/>
                <w:lang w:eastAsia="ar-SA"/>
              </w:rPr>
              <w:t>Zakres zasobu</w:t>
            </w:r>
          </w:p>
        </w:tc>
        <w:tc>
          <w:tcPr>
            <w:tcW w:w="2267" w:type="dxa"/>
          </w:tcPr>
          <w:p w:rsidR="00FB17D9" w:rsidRPr="00166850" w:rsidRDefault="00FB17D9" w:rsidP="00FB17D9">
            <w:pPr>
              <w:suppressAutoHyphens/>
              <w:jc w:val="center"/>
              <w:rPr>
                <w:b/>
                <w:i/>
                <w:sz w:val="20"/>
                <w:szCs w:val="20"/>
                <w:lang w:eastAsia="ar-SA"/>
              </w:rPr>
            </w:pPr>
            <w:r w:rsidRPr="00166850">
              <w:rPr>
                <w:b/>
                <w:i/>
                <w:sz w:val="20"/>
                <w:szCs w:val="20"/>
                <w:lang w:eastAsia="ar-SA"/>
              </w:rPr>
              <w:t>Sposób wykorzystania danego zasobu</w:t>
            </w:r>
          </w:p>
          <w:p w:rsidR="00FB17D9" w:rsidRPr="00166850" w:rsidRDefault="00FB17D9" w:rsidP="00FB17D9">
            <w:pPr>
              <w:suppressAutoHyphens/>
              <w:jc w:val="center"/>
              <w:rPr>
                <w:b/>
                <w:i/>
                <w:sz w:val="20"/>
                <w:szCs w:val="20"/>
                <w:lang w:eastAsia="ar-SA"/>
              </w:rPr>
            </w:pPr>
            <w:r w:rsidRPr="00166850">
              <w:rPr>
                <w:b/>
                <w:i/>
                <w:sz w:val="20"/>
                <w:szCs w:val="20"/>
                <w:lang w:eastAsia="ar-SA"/>
              </w:rPr>
              <w:t>np. zawarcie umowy przy danym zakresie zasobu</w:t>
            </w:r>
          </w:p>
        </w:tc>
        <w:tc>
          <w:tcPr>
            <w:tcW w:w="3120" w:type="dxa"/>
          </w:tcPr>
          <w:p w:rsidR="00FB17D9" w:rsidRPr="00166850" w:rsidRDefault="00FB17D9" w:rsidP="00FB17D9">
            <w:pPr>
              <w:suppressAutoHyphens/>
              <w:jc w:val="center"/>
              <w:rPr>
                <w:b/>
                <w:i/>
                <w:sz w:val="20"/>
                <w:szCs w:val="20"/>
                <w:lang w:eastAsia="ar-SA"/>
              </w:rPr>
            </w:pPr>
            <w:r w:rsidRPr="00166850">
              <w:rPr>
                <w:b/>
                <w:i/>
                <w:sz w:val="20"/>
                <w:szCs w:val="20"/>
                <w:lang w:eastAsia="ar-SA"/>
              </w:rPr>
              <w:t>Zakres i okres udziału przy wykonywaniu zamówienia</w:t>
            </w:r>
          </w:p>
        </w:tc>
      </w:tr>
      <w:tr w:rsidR="00FB17D9" w:rsidRPr="00166850" w:rsidTr="00FB17D9">
        <w:trPr>
          <w:jc w:val="center"/>
        </w:trPr>
        <w:tc>
          <w:tcPr>
            <w:tcW w:w="2267" w:type="dxa"/>
          </w:tcPr>
          <w:p w:rsidR="00FB17D9" w:rsidRPr="00166850" w:rsidRDefault="00FB17D9" w:rsidP="00FB17D9">
            <w:pPr>
              <w:suppressAutoHyphens/>
              <w:jc w:val="center"/>
              <w:rPr>
                <w:i/>
                <w:sz w:val="20"/>
                <w:szCs w:val="20"/>
                <w:lang w:eastAsia="ar-SA"/>
              </w:rPr>
            </w:pPr>
            <w:r w:rsidRPr="00166850">
              <w:rPr>
                <w:i/>
                <w:sz w:val="20"/>
                <w:szCs w:val="20"/>
                <w:lang w:eastAsia="ar-SA"/>
              </w:rPr>
              <w:t>Zdolności technicznej</w:t>
            </w:r>
          </w:p>
          <w:p w:rsidR="00FB17D9" w:rsidRPr="00166850" w:rsidRDefault="00FB17D9" w:rsidP="00FB17D9">
            <w:pPr>
              <w:suppressAutoHyphens/>
              <w:jc w:val="center"/>
              <w:rPr>
                <w:i/>
                <w:sz w:val="20"/>
                <w:szCs w:val="20"/>
                <w:lang w:eastAsia="ar-SA"/>
              </w:rPr>
            </w:pPr>
          </w:p>
          <w:p w:rsidR="008B08B1" w:rsidRPr="00166850" w:rsidRDefault="008B08B1" w:rsidP="00FB17D9">
            <w:pPr>
              <w:suppressAutoHyphens/>
              <w:jc w:val="center"/>
              <w:rPr>
                <w:i/>
                <w:sz w:val="20"/>
                <w:szCs w:val="20"/>
                <w:lang w:eastAsia="ar-SA"/>
              </w:rPr>
            </w:pPr>
          </w:p>
        </w:tc>
        <w:tc>
          <w:tcPr>
            <w:tcW w:w="2267" w:type="dxa"/>
          </w:tcPr>
          <w:p w:rsidR="00FB17D9" w:rsidRPr="00166850" w:rsidRDefault="00FB17D9" w:rsidP="00FB17D9">
            <w:pPr>
              <w:suppressAutoHyphens/>
              <w:jc w:val="center"/>
              <w:rPr>
                <w:i/>
                <w:sz w:val="20"/>
                <w:szCs w:val="20"/>
                <w:lang w:eastAsia="ar-SA"/>
              </w:rPr>
            </w:pPr>
          </w:p>
        </w:tc>
        <w:tc>
          <w:tcPr>
            <w:tcW w:w="3120" w:type="dxa"/>
          </w:tcPr>
          <w:p w:rsidR="00FB17D9" w:rsidRPr="00166850" w:rsidRDefault="00FB17D9" w:rsidP="00FB17D9">
            <w:pPr>
              <w:suppressAutoHyphens/>
              <w:jc w:val="center"/>
              <w:rPr>
                <w:i/>
                <w:sz w:val="20"/>
                <w:szCs w:val="20"/>
                <w:lang w:eastAsia="ar-SA"/>
              </w:rPr>
            </w:pPr>
          </w:p>
        </w:tc>
      </w:tr>
    </w:tbl>
    <w:p w:rsidR="00FB17D9" w:rsidRPr="00166850" w:rsidRDefault="00FB17D9" w:rsidP="00D96FEF">
      <w:pPr>
        <w:suppressAutoHyphens/>
        <w:rPr>
          <w:i/>
          <w:sz w:val="20"/>
          <w:szCs w:val="20"/>
          <w:lang w:eastAsia="ar-SA"/>
        </w:rPr>
      </w:pPr>
    </w:p>
    <w:p w:rsidR="00FB17D9" w:rsidRPr="00166850" w:rsidRDefault="00FB17D9" w:rsidP="00D5631B">
      <w:pPr>
        <w:suppressAutoHyphens/>
        <w:jc w:val="both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Jednocześnie oświadcza</w:t>
      </w:r>
      <w:r w:rsidR="00582960" w:rsidRPr="00166850">
        <w:rPr>
          <w:sz w:val="20"/>
          <w:szCs w:val="20"/>
          <w:lang w:eastAsia="ar-SA"/>
        </w:rPr>
        <w:t xml:space="preserve">m, iż zrealizuję roboty  dostawy / usługi  </w:t>
      </w:r>
      <w:r w:rsidRPr="00166850">
        <w:rPr>
          <w:sz w:val="20"/>
          <w:szCs w:val="20"/>
          <w:lang w:eastAsia="ar-SA"/>
        </w:rPr>
        <w:t>w zakresie wskazanych zdolności</w:t>
      </w:r>
    </w:p>
    <w:p w:rsidR="00FB17D9" w:rsidRPr="00166850" w:rsidRDefault="00FB17D9" w:rsidP="00FB17D9">
      <w:pPr>
        <w:suppressAutoHyphens/>
        <w:jc w:val="both"/>
        <w:rPr>
          <w:bCs/>
          <w:iCs/>
          <w:sz w:val="20"/>
          <w:szCs w:val="20"/>
          <w:lang w:eastAsia="ar-SA"/>
        </w:rPr>
      </w:pPr>
      <w:r w:rsidRPr="00166850">
        <w:rPr>
          <w:bCs/>
          <w:iCs/>
          <w:sz w:val="20"/>
          <w:szCs w:val="20"/>
          <w:lang w:eastAsia="ar-SA"/>
        </w:rPr>
        <w:t>...................................................,dn. ........................</w:t>
      </w:r>
    </w:p>
    <w:p w:rsidR="00FB17D9" w:rsidRPr="00166850" w:rsidRDefault="00FB17D9" w:rsidP="00D96FEF">
      <w:pPr>
        <w:suppressAutoHyphens/>
        <w:ind w:left="360"/>
        <w:rPr>
          <w:bCs/>
          <w:iCs/>
          <w:sz w:val="20"/>
          <w:szCs w:val="20"/>
          <w:lang w:eastAsia="ar-SA"/>
        </w:rPr>
      </w:pPr>
      <w:r w:rsidRPr="00166850">
        <w:rPr>
          <w:bCs/>
          <w:iCs/>
          <w:sz w:val="20"/>
          <w:szCs w:val="20"/>
          <w:lang w:eastAsia="ar-SA"/>
        </w:rPr>
        <w:t xml:space="preserve">                   miejscowość        </w:t>
      </w:r>
    </w:p>
    <w:p w:rsidR="00FB17D9" w:rsidRPr="00166850" w:rsidRDefault="00FB17D9" w:rsidP="00FB17D9">
      <w:pPr>
        <w:suppressAutoHyphens/>
        <w:jc w:val="right"/>
        <w:rPr>
          <w:bCs/>
          <w:i/>
          <w:iCs/>
          <w:sz w:val="20"/>
          <w:szCs w:val="20"/>
          <w:lang w:eastAsia="ar-SA"/>
        </w:rPr>
      </w:pPr>
      <w:r w:rsidRPr="00166850">
        <w:rPr>
          <w:bCs/>
          <w:iCs/>
          <w:sz w:val="20"/>
          <w:szCs w:val="20"/>
          <w:lang w:eastAsia="ar-SA"/>
        </w:rPr>
        <w:t>……………….......................................................</w:t>
      </w:r>
    </w:p>
    <w:p w:rsidR="00FB17D9" w:rsidRPr="00166850" w:rsidRDefault="00FB17D9" w:rsidP="00FB17D9">
      <w:pPr>
        <w:suppressAutoHyphens/>
        <w:autoSpaceDE w:val="0"/>
        <w:ind w:left="4254" w:firstLine="709"/>
        <w:jc w:val="center"/>
        <w:rPr>
          <w:i/>
          <w:sz w:val="20"/>
          <w:szCs w:val="20"/>
          <w:lang w:eastAsia="ar-SA"/>
        </w:rPr>
      </w:pPr>
      <w:r w:rsidRPr="00166850">
        <w:rPr>
          <w:i/>
          <w:sz w:val="20"/>
          <w:szCs w:val="20"/>
          <w:lang w:eastAsia="ar-SA"/>
        </w:rPr>
        <w:t>podpis i pieczęć osoby (ób) upełnomocnionej (ych)</w:t>
      </w:r>
    </w:p>
    <w:p w:rsidR="00FB17D9" w:rsidRPr="00166850" w:rsidRDefault="00FB17D9" w:rsidP="00FB17D9">
      <w:pPr>
        <w:suppressAutoHyphens/>
        <w:autoSpaceDE w:val="0"/>
        <w:ind w:left="4254" w:firstLine="709"/>
        <w:jc w:val="center"/>
        <w:rPr>
          <w:i/>
          <w:sz w:val="20"/>
          <w:szCs w:val="20"/>
          <w:lang w:eastAsia="ar-SA"/>
        </w:rPr>
      </w:pPr>
      <w:r w:rsidRPr="00166850">
        <w:rPr>
          <w:i/>
          <w:sz w:val="20"/>
          <w:szCs w:val="20"/>
          <w:lang w:eastAsia="ar-SA"/>
        </w:rPr>
        <w:t>do złożenia podpisu w imieniu podmiotu oddającego do dyspozycji niezbędnych zasobów</w:t>
      </w:r>
    </w:p>
    <w:p w:rsidR="00FB17D9" w:rsidRPr="00166850" w:rsidRDefault="00FB17D9" w:rsidP="00FB17D9">
      <w:pPr>
        <w:suppressAutoHyphens/>
        <w:ind w:right="70"/>
        <w:rPr>
          <w:i/>
          <w:sz w:val="20"/>
          <w:szCs w:val="20"/>
          <w:lang w:eastAsia="ar-SA"/>
        </w:rPr>
      </w:pPr>
    </w:p>
    <w:p w:rsidR="00995931" w:rsidRPr="00166850" w:rsidRDefault="00995931" w:rsidP="00FB17D9">
      <w:pPr>
        <w:suppressAutoHyphens/>
        <w:ind w:right="70"/>
        <w:rPr>
          <w:i/>
          <w:sz w:val="20"/>
          <w:szCs w:val="20"/>
          <w:lang w:eastAsia="ar-SA"/>
        </w:rPr>
      </w:pPr>
    </w:p>
    <w:p w:rsidR="00FB17D9" w:rsidRPr="00166850" w:rsidRDefault="00FB17D9" w:rsidP="00FB17D9">
      <w:pPr>
        <w:keepNext/>
        <w:shd w:val="clear" w:color="auto" w:fill="E6E6E6"/>
        <w:tabs>
          <w:tab w:val="num" w:pos="0"/>
        </w:tabs>
        <w:suppressAutoHyphens/>
        <w:spacing w:before="240" w:after="60"/>
        <w:ind w:left="432" w:hanging="432"/>
        <w:jc w:val="both"/>
        <w:outlineLvl w:val="0"/>
        <w:rPr>
          <w:b/>
          <w:bCs/>
          <w:kern w:val="1"/>
          <w:sz w:val="20"/>
          <w:szCs w:val="20"/>
          <w:lang w:eastAsia="ar-SA"/>
        </w:rPr>
      </w:pPr>
      <w:r w:rsidRPr="00166850">
        <w:rPr>
          <w:b/>
          <w:i/>
          <w:iCs/>
          <w:kern w:val="1"/>
          <w:sz w:val="20"/>
          <w:szCs w:val="20"/>
          <w:lang w:eastAsia="ar-SA"/>
        </w:rPr>
        <w:t xml:space="preserve">Załącznik nr 5 do SIWZ  Wykaz wykonanych </w:t>
      </w:r>
      <w:r w:rsidR="00D96FEF" w:rsidRPr="00166850">
        <w:rPr>
          <w:b/>
          <w:i/>
          <w:iCs/>
          <w:kern w:val="1"/>
          <w:sz w:val="20"/>
          <w:szCs w:val="20"/>
          <w:lang w:eastAsia="ar-SA"/>
        </w:rPr>
        <w:t xml:space="preserve">usług </w:t>
      </w:r>
    </w:p>
    <w:p w:rsidR="00FB17D9" w:rsidRPr="00166850" w:rsidRDefault="00FB17D9" w:rsidP="00FB17D9">
      <w:pPr>
        <w:tabs>
          <w:tab w:val="left" w:pos="708"/>
          <w:tab w:val="center" w:pos="4536"/>
          <w:tab w:val="right" w:pos="9072"/>
        </w:tabs>
        <w:suppressAutoHyphens/>
        <w:rPr>
          <w:sz w:val="20"/>
          <w:szCs w:val="20"/>
          <w:lang w:eastAsia="ar-SA"/>
        </w:rPr>
      </w:pPr>
    </w:p>
    <w:p w:rsidR="00FB17D9" w:rsidRPr="00166850" w:rsidRDefault="00B12E45" w:rsidP="00FB17D9">
      <w:pPr>
        <w:tabs>
          <w:tab w:val="left" w:pos="708"/>
          <w:tab w:val="center" w:pos="4536"/>
          <w:tab w:val="right" w:pos="9072"/>
        </w:tabs>
        <w:suppressAutoHyphens/>
        <w:rPr>
          <w:sz w:val="20"/>
          <w:szCs w:val="20"/>
          <w:lang w:eastAsia="ar-SA"/>
        </w:rPr>
      </w:pPr>
      <w:r>
        <w:rPr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 8" o:spid="_x0000_s1034" type="#_x0000_t202" style="position:absolute;margin-left:-9.35pt;margin-top:4.95pt;width:152.9pt;height:64.35pt;z-index:25166540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">
            <v:path arrowok="t"/>
            <v:textbox>
              <w:txbxContent>
                <w:p w:rsidR="00925D97" w:rsidRDefault="00925D97" w:rsidP="00FB17D9"/>
                <w:p w:rsidR="00925D97" w:rsidRDefault="00925D97" w:rsidP="00FB17D9"/>
                <w:p w:rsidR="00925D97" w:rsidRDefault="00925D97" w:rsidP="00FB17D9"/>
                <w:p w:rsidR="00925D97" w:rsidRDefault="00925D97" w:rsidP="00FB17D9"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  <w:t>Pieczęć Wykonawcy</w:t>
                  </w:r>
                </w:p>
              </w:txbxContent>
            </v:textbox>
          </v:shape>
        </w:pict>
      </w:r>
    </w:p>
    <w:p w:rsidR="00FB17D9" w:rsidRPr="00166850" w:rsidRDefault="00FB17D9" w:rsidP="00FB17D9">
      <w:pPr>
        <w:suppressAutoHyphens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ind w:left="2127"/>
        <w:jc w:val="both"/>
        <w:rPr>
          <w:b/>
          <w:bCs/>
          <w:iCs/>
          <w:sz w:val="20"/>
          <w:szCs w:val="20"/>
          <w:lang w:eastAsia="ar-SA"/>
        </w:rPr>
      </w:pPr>
      <w:r w:rsidRPr="00166850">
        <w:rPr>
          <w:bCs/>
          <w:i/>
          <w:iCs/>
          <w:sz w:val="20"/>
          <w:szCs w:val="20"/>
          <w:lang w:eastAsia="ar-SA"/>
        </w:rPr>
        <w:tab/>
      </w:r>
      <w:r w:rsidRPr="00166850">
        <w:rPr>
          <w:bCs/>
          <w:i/>
          <w:iCs/>
          <w:sz w:val="20"/>
          <w:szCs w:val="20"/>
          <w:lang w:eastAsia="ar-SA"/>
        </w:rPr>
        <w:tab/>
      </w:r>
      <w:r w:rsidRPr="00166850">
        <w:rPr>
          <w:bCs/>
          <w:i/>
          <w:iCs/>
          <w:sz w:val="20"/>
          <w:szCs w:val="20"/>
          <w:lang w:eastAsia="ar-SA"/>
        </w:rPr>
        <w:tab/>
      </w:r>
      <w:r w:rsidRPr="00166850">
        <w:rPr>
          <w:bCs/>
          <w:i/>
          <w:iCs/>
          <w:sz w:val="20"/>
          <w:szCs w:val="20"/>
          <w:lang w:eastAsia="ar-SA"/>
        </w:rPr>
        <w:tab/>
      </w:r>
      <w:r w:rsidRPr="00166850">
        <w:rPr>
          <w:bCs/>
          <w:i/>
          <w:iCs/>
          <w:sz w:val="20"/>
          <w:szCs w:val="20"/>
          <w:lang w:eastAsia="ar-SA"/>
        </w:rPr>
        <w:tab/>
      </w:r>
      <w:r w:rsidRPr="00166850">
        <w:rPr>
          <w:bCs/>
          <w:i/>
          <w:iCs/>
          <w:sz w:val="20"/>
          <w:szCs w:val="20"/>
          <w:lang w:eastAsia="ar-SA"/>
        </w:rPr>
        <w:tab/>
      </w:r>
      <w:r w:rsidRPr="00166850">
        <w:rPr>
          <w:b/>
          <w:bCs/>
          <w:iCs/>
          <w:sz w:val="20"/>
          <w:szCs w:val="20"/>
          <w:lang w:eastAsia="ar-SA"/>
        </w:rPr>
        <w:t>Zamawiający</w:t>
      </w:r>
    </w:p>
    <w:p w:rsidR="00FB17D9" w:rsidRPr="00166850" w:rsidRDefault="00FB17D9" w:rsidP="00FB17D9">
      <w:pPr>
        <w:suppressAutoHyphens/>
        <w:ind w:left="2127"/>
        <w:jc w:val="both"/>
        <w:rPr>
          <w:b/>
          <w:bCs/>
          <w:iCs/>
          <w:sz w:val="20"/>
          <w:szCs w:val="20"/>
          <w:lang w:eastAsia="ar-SA"/>
        </w:rPr>
      </w:pPr>
    </w:p>
    <w:p w:rsidR="00CB7CF7" w:rsidRDefault="00FB17D9" w:rsidP="00CB7CF7">
      <w:pPr>
        <w:suppressAutoHyphens/>
        <w:spacing w:after="120"/>
        <w:ind w:left="2127" w:right="-235"/>
        <w:jc w:val="center"/>
        <w:rPr>
          <w:b/>
          <w:bCs/>
          <w:iCs/>
          <w:sz w:val="20"/>
          <w:szCs w:val="20"/>
          <w:lang w:eastAsia="ar-SA"/>
        </w:rPr>
      </w:pPr>
      <w:r w:rsidRPr="00166850">
        <w:rPr>
          <w:b/>
          <w:bCs/>
          <w:iCs/>
          <w:sz w:val="20"/>
          <w:szCs w:val="20"/>
          <w:lang w:eastAsia="ar-SA"/>
        </w:rPr>
        <w:t xml:space="preserve">     </w:t>
      </w:r>
      <w:r w:rsidR="00CB7CF7">
        <w:rPr>
          <w:b/>
          <w:bCs/>
          <w:iCs/>
          <w:sz w:val="20"/>
          <w:szCs w:val="20"/>
          <w:lang w:eastAsia="ar-SA"/>
        </w:rPr>
        <w:tab/>
      </w:r>
    </w:p>
    <w:p w:rsidR="00FB17D9" w:rsidRPr="00166850" w:rsidRDefault="00CB7CF7" w:rsidP="00CB7CF7">
      <w:pPr>
        <w:suppressAutoHyphens/>
        <w:spacing w:after="120"/>
        <w:ind w:left="4248" w:right="-235"/>
        <w:rPr>
          <w:b/>
          <w:bCs/>
          <w:iCs/>
          <w:sz w:val="20"/>
          <w:szCs w:val="20"/>
          <w:lang w:eastAsia="ar-SA"/>
        </w:rPr>
      </w:pPr>
      <w:r>
        <w:rPr>
          <w:b/>
          <w:bCs/>
          <w:iCs/>
          <w:sz w:val="20"/>
          <w:szCs w:val="20"/>
          <w:lang w:eastAsia="ar-SA"/>
        </w:rPr>
        <w:t xml:space="preserve">ZESPÓŁ SZKOLNO – PRZEDSZKOLNY NR 2 </w:t>
      </w:r>
    </w:p>
    <w:p w:rsidR="00FB17D9" w:rsidRDefault="00D96FEF" w:rsidP="00CB7CF7">
      <w:pPr>
        <w:suppressAutoHyphens/>
        <w:spacing w:after="120"/>
        <w:ind w:left="4248" w:right="-235"/>
        <w:rPr>
          <w:b/>
          <w:bCs/>
          <w:iCs/>
          <w:sz w:val="20"/>
          <w:szCs w:val="20"/>
          <w:lang w:eastAsia="ar-SA"/>
        </w:rPr>
      </w:pPr>
      <w:r w:rsidRPr="00166850">
        <w:rPr>
          <w:b/>
          <w:bCs/>
          <w:iCs/>
          <w:sz w:val="20"/>
          <w:szCs w:val="20"/>
          <w:lang w:eastAsia="ar-SA"/>
        </w:rPr>
        <w:t>84-200 WEJHEROWO</w:t>
      </w:r>
    </w:p>
    <w:p w:rsidR="00CB7CF7" w:rsidRDefault="00CB7CF7" w:rsidP="00CB7CF7">
      <w:pPr>
        <w:suppressAutoHyphens/>
        <w:spacing w:after="120"/>
        <w:ind w:left="4248" w:right="-235"/>
        <w:rPr>
          <w:b/>
          <w:bCs/>
          <w:iCs/>
          <w:sz w:val="20"/>
          <w:szCs w:val="20"/>
          <w:lang w:eastAsia="ar-SA"/>
        </w:rPr>
      </w:pPr>
      <w:r>
        <w:rPr>
          <w:b/>
          <w:bCs/>
          <w:iCs/>
          <w:sz w:val="20"/>
          <w:szCs w:val="20"/>
          <w:lang w:eastAsia="ar-SA"/>
        </w:rPr>
        <w:t>UL. NANICKA 22</w:t>
      </w:r>
    </w:p>
    <w:p w:rsidR="00CB7CF7" w:rsidRPr="00166850" w:rsidRDefault="00CB7CF7" w:rsidP="00CB7CF7">
      <w:pPr>
        <w:suppressAutoHyphens/>
        <w:spacing w:after="120"/>
        <w:ind w:left="4248" w:right="-235"/>
        <w:rPr>
          <w:b/>
          <w:bCs/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spacing w:after="120"/>
        <w:ind w:right="-235"/>
        <w:jc w:val="center"/>
        <w:rPr>
          <w:bCs/>
          <w:sz w:val="20"/>
          <w:szCs w:val="20"/>
          <w:lang w:eastAsia="ar-SA"/>
        </w:rPr>
      </w:pPr>
      <w:r w:rsidRPr="00166850">
        <w:rPr>
          <w:b/>
          <w:bCs/>
          <w:sz w:val="20"/>
          <w:szCs w:val="20"/>
          <w:lang w:eastAsia="ar-SA"/>
        </w:rPr>
        <w:t xml:space="preserve">WYKAZ WYKONANYCH </w:t>
      </w:r>
      <w:r w:rsidR="00787F59" w:rsidRPr="00166850">
        <w:rPr>
          <w:b/>
          <w:bCs/>
          <w:sz w:val="20"/>
          <w:szCs w:val="20"/>
          <w:lang w:eastAsia="ar-SA"/>
        </w:rPr>
        <w:t xml:space="preserve">USŁUG/DOSTAW </w:t>
      </w:r>
    </w:p>
    <w:p w:rsidR="00FB17D9" w:rsidRPr="00166850" w:rsidRDefault="00FB17D9" w:rsidP="00FB17D9">
      <w:pPr>
        <w:suppressAutoHyphens/>
        <w:spacing w:after="120"/>
        <w:ind w:right="-232"/>
        <w:jc w:val="center"/>
        <w:rPr>
          <w:bCs/>
          <w:i/>
          <w:sz w:val="20"/>
          <w:szCs w:val="20"/>
          <w:lang w:eastAsia="ar-SA"/>
        </w:rPr>
      </w:pPr>
      <w:r w:rsidRPr="00166850">
        <w:rPr>
          <w:bCs/>
          <w:sz w:val="20"/>
          <w:szCs w:val="20"/>
          <w:lang w:eastAsia="ar-SA"/>
        </w:rPr>
        <w:t>PRZEZ</w:t>
      </w:r>
      <w:r w:rsidR="00D96FEF" w:rsidRPr="00166850">
        <w:rPr>
          <w:bCs/>
          <w:sz w:val="20"/>
          <w:szCs w:val="20"/>
          <w:lang w:eastAsia="ar-SA"/>
        </w:rPr>
        <w:t xml:space="preserve"> WYKONAWCĘ W OKRESIE OSTATNICH 3</w:t>
      </w:r>
      <w:r w:rsidRPr="00166850">
        <w:rPr>
          <w:bCs/>
          <w:sz w:val="20"/>
          <w:szCs w:val="20"/>
          <w:lang w:eastAsia="ar-SA"/>
        </w:rPr>
        <w:t xml:space="preserve"> LAT</w:t>
      </w:r>
    </w:p>
    <w:p w:rsidR="00FB17D9" w:rsidRPr="00166850" w:rsidRDefault="00FB17D9" w:rsidP="00FB17D9">
      <w:pPr>
        <w:suppressAutoHyphens/>
        <w:ind w:right="-232"/>
        <w:jc w:val="center"/>
        <w:rPr>
          <w:bCs/>
          <w:i/>
          <w:sz w:val="20"/>
          <w:szCs w:val="20"/>
        </w:rPr>
      </w:pPr>
      <w:r w:rsidRPr="00166850">
        <w:rPr>
          <w:bCs/>
          <w:i/>
          <w:sz w:val="20"/>
          <w:szCs w:val="20"/>
        </w:rPr>
        <w:t>(W zakresie niezbędnym do wykazania warunku wiedzy i doświadczenia)</w:t>
      </w:r>
    </w:p>
    <w:p w:rsidR="00FB17D9" w:rsidRPr="00166850" w:rsidRDefault="00FB17D9" w:rsidP="00FB17D9">
      <w:pPr>
        <w:suppressAutoHyphens/>
        <w:overflowPunct w:val="0"/>
        <w:autoSpaceDE w:val="0"/>
        <w:autoSpaceDN w:val="0"/>
        <w:adjustRightInd w:val="0"/>
        <w:ind w:left="284"/>
        <w:jc w:val="center"/>
        <w:textAlignment w:val="baseline"/>
        <w:rPr>
          <w:sz w:val="20"/>
          <w:szCs w:val="20"/>
          <w:lang w:eastAsia="ar-SA"/>
        </w:rPr>
      </w:pPr>
      <w:r w:rsidRPr="00166850">
        <w:rPr>
          <w:bCs/>
          <w:sz w:val="20"/>
          <w:szCs w:val="20"/>
          <w:lang w:eastAsia="ar-SA"/>
        </w:rPr>
        <w:t>d</w:t>
      </w:r>
      <w:r w:rsidRPr="00166850">
        <w:rPr>
          <w:sz w:val="20"/>
          <w:szCs w:val="20"/>
          <w:lang w:eastAsia="ar-SA"/>
        </w:rPr>
        <w:t xml:space="preserve">oświadczenie w wykonaniu co najmniej </w:t>
      </w:r>
      <w:r w:rsidR="00AF014F" w:rsidRPr="00166850">
        <w:rPr>
          <w:b/>
          <w:sz w:val="20"/>
          <w:szCs w:val="20"/>
          <w:lang w:eastAsia="ar-SA"/>
        </w:rPr>
        <w:t xml:space="preserve"> jednego </w:t>
      </w:r>
      <w:r w:rsidRPr="00166850">
        <w:rPr>
          <w:b/>
          <w:sz w:val="20"/>
          <w:szCs w:val="20"/>
          <w:lang w:eastAsia="ar-SA"/>
        </w:rPr>
        <w:t xml:space="preserve"> zamówie</w:t>
      </w:r>
      <w:r w:rsidR="00AF014F" w:rsidRPr="00166850">
        <w:rPr>
          <w:b/>
          <w:sz w:val="20"/>
          <w:szCs w:val="20"/>
          <w:lang w:eastAsia="ar-SA"/>
        </w:rPr>
        <w:t xml:space="preserve">nia </w:t>
      </w:r>
      <w:r w:rsidRPr="00166850">
        <w:rPr>
          <w:sz w:val="20"/>
          <w:szCs w:val="20"/>
          <w:lang w:eastAsia="ar-SA"/>
        </w:rPr>
        <w:t>, z których każde rozumiane jest jako</w:t>
      </w:r>
      <w:r w:rsidR="002421C8" w:rsidRPr="00166850">
        <w:rPr>
          <w:sz w:val="20"/>
          <w:szCs w:val="20"/>
          <w:lang w:eastAsia="ar-SA"/>
        </w:rPr>
        <w:t>:</w:t>
      </w:r>
    </w:p>
    <w:p w:rsidR="00D96FEF" w:rsidRPr="00166850" w:rsidRDefault="002421C8" w:rsidP="002421C8">
      <w:pPr>
        <w:suppressAutoHyphens/>
        <w:overflowPunct w:val="0"/>
        <w:autoSpaceDE w:val="0"/>
        <w:autoSpaceDN w:val="0"/>
        <w:adjustRightInd w:val="0"/>
        <w:ind w:left="284"/>
        <w:jc w:val="both"/>
        <w:textAlignment w:val="baseline"/>
        <w:rPr>
          <w:sz w:val="18"/>
          <w:szCs w:val="18"/>
          <w:lang w:eastAsia="ar-SA"/>
        </w:rPr>
      </w:pPr>
      <w:r w:rsidRPr="00166850">
        <w:rPr>
          <w:sz w:val="20"/>
          <w:szCs w:val="20"/>
        </w:rPr>
        <w:t xml:space="preserve">- </w:t>
      </w:r>
      <w:r w:rsidRPr="00166850">
        <w:rPr>
          <w:sz w:val="18"/>
          <w:szCs w:val="18"/>
        </w:rPr>
        <w:t>w ty</w:t>
      </w:r>
      <w:r w:rsidR="00AF014F" w:rsidRPr="00166850">
        <w:rPr>
          <w:sz w:val="18"/>
          <w:szCs w:val="18"/>
        </w:rPr>
        <w:t xml:space="preserve">m okresie, wykonał co najmniej 1 dostawę , gdzie wartość </w:t>
      </w:r>
      <w:r w:rsidRPr="00166850">
        <w:rPr>
          <w:sz w:val="18"/>
          <w:szCs w:val="18"/>
        </w:rPr>
        <w:t xml:space="preserve"> za</w:t>
      </w:r>
      <w:r w:rsidR="00787F59" w:rsidRPr="00166850">
        <w:rPr>
          <w:sz w:val="18"/>
          <w:szCs w:val="18"/>
        </w:rPr>
        <w:t xml:space="preserve">mówienia wynosiła co najmniej </w:t>
      </w:r>
      <w:r w:rsidR="00AF014F" w:rsidRPr="00166850">
        <w:rPr>
          <w:sz w:val="18"/>
          <w:szCs w:val="18"/>
        </w:rPr>
        <w:t>2</w:t>
      </w:r>
      <w:r w:rsidR="007C2A15" w:rsidRPr="00166850">
        <w:rPr>
          <w:sz w:val="18"/>
          <w:szCs w:val="18"/>
        </w:rPr>
        <w:t>0</w:t>
      </w:r>
      <w:r w:rsidR="00787F59" w:rsidRPr="00166850">
        <w:rPr>
          <w:sz w:val="18"/>
          <w:szCs w:val="18"/>
        </w:rPr>
        <w:t>0</w:t>
      </w:r>
      <w:r w:rsidRPr="00166850">
        <w:rPr>
          <w:sz w:val="18"/>
          <w:szCs w:val="18"/>
        </w:rPr>
        <w:t xml:space="preserve"> 000 zł brutto; w przypadku Wykonawców wspólnie ubiegających się o udzielenie zamówienia, ten warunek musi spełniać co najmniej jeden z wykonawców</w:t>
      </w:r>
    </w:p>
    <w:p w:rsidR="00FB17D9" w:rsidRPr="00166850" w:rsidRDefault="00FB17D9" w:rsidP="00FB17D9">
      <w:pPr>
        <w:suppressAutoHyphens/>
        <w:overflowPunct w:val="0"/>
        <w:autoSpaceDE w:val="0"/>
        <w:autoSpaceDN w:val="0"/>
        <w:adjustRightInd w:val="0"/>
        <w:ind w:left="284"/>
        <w:jc w:val="center"/>
        <w:textAlignment w:val="baseline"/>
        <w:rPr>
          <w:sz w:val="20"/>
          <w:szCs w:val="20"/>
          <w:lang w:eastAsia="ar-SA"/>
        </w:rPr>
      </w:pPr>
    </w:p>
    <w:tbl>
      <w:tblPr>
        <w:tblW w:w="9856" w:type="dxa"/>
        <w:tblInd w:w="-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70"/>
        <w:gridCol w:w="2015"/>
        <w:gridCol w:w="2268"/>
        <w:gridCol w:w="1559"/>
        <w:gridCol w:w="1134"/>
        <w:gridCol w:w="1134"/>
        <w:gridCol w:w="1276"/>
      </w:tblGrid>
      <w:tr w:rsidR="00FB17D9" w:rsidRPr="00166850" w:rsidTr="00FB17D9">
        <w:trPr>
          <w:cantSplit/>
          <w:trHeight w:val="540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FB17D9" w:rsidRPr="00166850" w:rsidRDefault="00FB17D9" w:rsidP="00FB17D9">
            <w:pPr>
              <w:suppressAutoHyphens/>
              <w:rPr>
                <w:sz w:val="18"/>
                <w:szCs w:val="18"/>
                <w:lang w:eastAsia="ar-SA"/>
              </w:rPr>
            </w:pPr>
            <w:r w:rsidRPr="00166850">
              <w:rPr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20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B17D9" w:rsidRPr="00166850" w:rsidRDefault="00FB17D9" w:rsidP="00FB17D9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  <w:p w:rsidR="00FB17D9" w:rsidRPr="00166850" w:rsidRDefault="00FB17D9" w:rsidP="00FB17D9">
            <w:pPr>
              <w:suppressAutoHyphens/>
              <w:jc w:val="center"/>
              <w:rPr>
                <w:b/>
                <w:bCs/>
                <w:sz w:val="18"/>
                <w:szCs w:val="18"/>
                <w:lang w:eastAsia="ar-SA"/>
              </w:rPr>
            </w:pPr>
            <w:r w:rsidRPr="00166850">
              <w:rPr>
                <w:b/>
                <w:bCs/>
                <w:sz w:val="18"/>
                <w:szCs w:val="18"/>
                <w:lang w:eastAsia="ar-SA"/>
              </w:rPr>
              <w:t>NAZWA  I ADRES ZAMAWIAJĄCEGO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B17D9" w:rsidRPr="00166850" w:rsidRDefault="00FB17D9" w:rsidP="00FB17D9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166850">
              <w:rPr>
                <w:b/>
                <w:bCs/>
                <w:sz w:val="18"/>
                <w:szCs w:val="18"/>
                <w:lang w:eastAsia="ar-SA"/>
              </w:rPr>
              <w:t xml:space="preserve">Przedmiot zamówienia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B17D9" w:rsidRPr="00166850" w:rsidRDefault="00FB17D9" w:rsidP="00FB17D9">
            <w:pPr>
              <w:suppressAutoHyphens/>
              <w:jc w:val="center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B17D9" w:rsidRPr="00166850" w:rsidRDefault="00FB17D9" w:rsidP="00FB17D9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166850">
              <w:rPr>
                <w:b/>
                <w:sz w:val="18"/>
                <w:szCs w:val="18"/>
                <w:lang w:eastAsia="ar-SA"/>
              </w:rPr>
              <w:t xml:space="preserve">TERMIN WYKONANIA </w:t>
            </w:r>
          </w:p>
          <w:p w:rsidR="00FB17D9" w:rsidRPr="00166850" w:rsidRDefault="00FB17D9" w:rsidP="00FB17D9">
            <w:pPr>
              <w:suppressAutoHyphens/>
              <w:jc w:val="center"/>
              <w:rPr>
                <w:b/>
                <w:bCs/>
                <w:sz w:val="18"/>
                <w:szCs w:val="18"/>
                <w:lang w:eastAsia="ar-SA"/>
              </w:rPr>
            </w:pPr>
            <w:r w:rsidRPr="00166850">
              <w:rPr>
                <w:sz w:val="18"/>
                <w:szCs w:val="18"/>
                <w:lang w:eastAsia="ar-SA"/>
              </w:rPr>
              <w:t>dd/mm/rrrr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FB17D9" w:rsidRPr="00166850" w:rsidRDefault="00FB17D9" w:rsidP="00FB17D9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166850">
              <w:rPr>
                <w:b/>
                <w:bCs/>
                <w:sz w:val="18"/>
                <w:szCs w:val="18"/>
                <w:lang w:eastAsia="ar-SA"/>
              </w:rPr>
              <w:t xml:space="preserve">NR STRONY, NA KTÓREJ ZNAJDUJĄ SIĘ DOKUMENTY POTWIERDZAJĄCE NALEŻYTE WYKONANIE ZAMÓWIENIA  </w:t>
            </w:r>
          </w:p>
        </w:tc>
      </w:tr>
      <w:tr w:rsidR="00FB17D9" w:rsidRPr="00166850" w:rsidTr="00FB17D9">
        <w:trPr>
          <w:cantSplit/>
          <w:trHeight w:val="1815"/>
        </w:trPr>
        <w:tc>
          <w:tcPr>
            <w:tcW w:w="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B17D9" w:rsidRPr="00166850" w:rsidRDefault="00FB17D9" w:rsidP="00FB17D9">
            <w:pPr>
              <w:suppressAutoHyphens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 w:rsidRPr="00166850">
              <w:rPr>
                <w:b/>
                <w:bCs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201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B17D9" w:rsidRPr="00166850" w:rsidRDefault="00FB17D9" w:rsidP="00FB17D9">
            <w:pPr>
              <w:suppressAutoHyphens/>
              <w:snapToGrid w:val="0"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B17D9" w:rsidRPr="00166850" w:rsidRDefault="00FB17D9" w:rsidP="00FB17D9">
            <w:pPr>
              <w:suppressAutoHyphens/>
              <w:snapToGrid w:val="0"/>
              <w:rPr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7D9" w:rsidRPr="00166850" w:rsidRDefault="00FB17D9" w:rsidP="00FB17D9">
            <w:pPr>
              <w:suppressAutoHyphens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</w:p>
          <w:p w:rsidR="00FB17D9" w:rsidRPr="00166850" w:rsidRDefault="00FB17D9" w:rsidP="00FB17D9">
            <w:pPr>
              <w:suppressAutoHyphens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</w:p>
          <w:p w:rsidR="00FB17D9" w:rsidRPr="00166850" w:rsidRDefault="002421C8" w:rsidP="00FB17D9">
            <w:pPr>
              <w:suppressAutoHyphens/>
              <w:jc w:val="center"/>
              <w:rPr>
                <w:b/>
                <w:bCs/>
                <w:sz w:val="18"/>
                <w:szCs w:val="18"/>
                <w:lang w:eastAsia="ar-SA"/>
              </w:rPr>
            </w:pPr>
            <w:r w:rsidRPr="00166850">
              <w:rPr>
                <w:b/>
                <w:bCs/>
                <w:sz w:val="18"/>
                <w:szCs w:val="18"/>
                <w:lang w:eastAsia="ar-SA"/>
              </w:rPr>
              <w:t xml:space="preserve">Wartość   zamówienia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B17D9" w:rsidRPr="00166850" w:rsidRDefault="00FB17D9" w:rsidP="00FB17D9">
            <w:pPr>
              <w:suppressAutoHyphens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 w:rsidRPr="00166850">
              <w:rPr>
                <w:b/>
                <w:bCs/>
                <w:sz w:val="20"/>
                <w:szCs w:val="20"/>
                <w:lang w:eastAsia="ar-SA"/>
              </w:rPr>
              <w:t>OD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B17D9" w:rsidRPr="00166850" w:rsidRDefault="00FB17D9" w:rsidP="00FB17D9">
            <w:pPr>
              <w:suppressAutoHyphens/>
              <w:ind w:left="-793" w:firstLine="793"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 w:rsidRPr="00166850">
              <w:rPr>
                <w:b/>
                <w:bCs/>
                <w:sz w:val="20"/>
                <w:szCs w:val="20"/>
                <w:lang w:eastAsia="ar-SA"/>
              </w:rPr>
              <w:t>DO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17D9" w:rsidRPr="00166850" w:rsidRDefault="00FB17D9" w:rsidP="00FB17D9">
            <w:pPr>
              <w:suppressAutoHyphens/>
              <w:snapToGrid w:val="0"/>
              <w:rPr>
                <w:b/>
                <w:bCs/>
                <w:sz w:val="16"/>
                <w:szCs w:val="16"/>
                <w:lang w:eastAsia="ar-SA"/>
              </w:rPr>
            </w:pPr>
          </w:p>
        </w:tc>
      </w:tr>
      <w:tr w:rsidR="00FB17D9" w:rsidRPr="00166850" w:rsidTr="00FB17D9">
        <w:trPr>
          <w:trHeight w:val="1294"/>
        </w:trPr>
        <w:tc>
          <w:tcPr>
            <w:tcW w:w="4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FB17D9" w:rsidRPr="00166850" w:rsidRDefault="00FB17D9" w:rsidP="00FB17D9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  <w:p w:rsidR="00FB17D9" w:rsidRPr="00166850" w:rsidRDefault="00FB17D9" w:rsidP="00FB17D9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  <w:p w:rsidR="00FB17D9" w:rsidRPr="00166850" w:rsidRDefault="00FB17D9" w:rsidP="00FB17D9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  <w:p w:rsidR="00FB17D9" w:rsidRPr="00166850" w:rsidRDefault="00FB17D9" w:rsidP="00FB17D9">
            <w:pPr>
              <w:suppressAutoHyphens/>
              <w:rPr>
                <w:sz w:val="20"/>
                <w:szCs w:val="20"/>
                <w:lang w:eastAsia="ar-SA"/>
              </w:rPr>
            </w:pPr>
            <w:r w:rsidRPr="00166850">
              <w:rPr>
                <w:sz w:val="20"/>
                <w:szCs w:val="20"/>
                <w:lang w:eastAsia="ar-SA"/>
              </w:rPr>
              <w:t>1.</w:t>
            </w:r>
          </w:p>
          <w:p w:rsidR="00FB17D9" w:rsidRPr="00166850" w:rsidRDefault="00FB17D9" w:rsidP="00FB17D9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  <w:tc>
          <w:tcPr>
            <w:tcW w:w="201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FB17D9" w:rsidRPr="00166850" w:rsidRDefault="00FB17D9" w:rsidP="00FB17D9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166850">
              <w:rPr>
                <w:sz w:val="20"/>
                <w:szCs w:val="20"/>
                <w:lang w:eastAsia="ar-SA"/>
              </w:rPr>
              <w:t>……………………</w:t>
            </w:r>
          </w:p>
          <w:p w:rsidR="00FB17D9" w:rsidRPr="00166850" w:rsidRDefault="00FB17D9" w:rsidP="00FB17D9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FB17D9" w:rsidRPr="00166850" w:rsidRDefault="00FB17D9" w:rsidP="00FB17D9">
            <w:pPr>
              <w:suppressAutoHyphens/>
              <w:rPr>
                <w:sz w:val="20"/>
                <w:szCs w:val="20"/>
                <w:lang w:eastAsia="ar-SA"/>
              </w:rPr>
            </w:pPr>
            <w:r w:rsidRPr="00166850">
              <w:rPr>
                <w:b/>
                <w:sz w:val="20"/>
                <w:szCs w:val="20"/>
                <w:lang w:eastAsia="ar-SA"/>
              </w:rPr>
              <w:t>…………………………………………………….</w:t>
            </w:r>
          </w:p>
          <w:p w:rsidR="00FB17D9" w:rsidRPr="00166850" w:rsidRDefault="00FB17D9" w:rsidP="00FB17D9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7D9" w:rsidRPr="00166850" w:rsidRDefault="00FB17D9" w:rsidP="00FB17D9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FB17D9" w:rsidRPr="00166850" w:rsidRDefault="00FB17D9" w:rsidP="00FB17D9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166850">
              <w:rPr>
                <w:sz w:val="20"/>
                <w:szCs w:val="20"/>
                <w:lang w:eastAsia="ar-SA"/>
              </w:rPr>
              <w:t>………</w:t>
            </w:r>
          </w:p>
          <w:p w:rsidR="00FB17D9" w:rsidRPr="00166850" w:rsidRDefault="00FB17D9" w:rsidP="00FB17D9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FB17D9" w:rsidRPr="00166850" w:rsidRDefault="00FB17D9" w:rsidP="00FB17D9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166850">
              <w:rPr>
                <w:sz w:val="20"/>
                <w:szCs w:val="20"/>
                <w:lang w:eastAsia="ar-SA"/>
              </w:rPr>
              <w:t>……….</w:t>
            </w:r>
          </w:p>
          <w:p w:rsidR="00FB17D9" w:rsidRPr="00166850" w:rsidRDefault="00FB17D9" w:rsidP="00FB17D9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B17D9" w:rsidRPr="00166850" w:rsidRDefault="00FB17D9" w:rsidP="00FB17D9">
            <w:pPr>
              <w:suppressAutoHyphens/>
              <w:snapToGrid w:val="0"/>
              <w:jc w:val="center"/>
              <w:rPr>
                <w:sz w:val="16"/>
                <w:szCs w:val="16"/>
                <w:lang w:eastAsia="ar-SA"/>
              </w:rPr>
            </w:pPr>
          </w:p>
          <w:p w:rsidR="00FB17D9" w:rsidRPr="00166850" w:rsidRDefault="00FB17D9" w:rsidP="00FB17D9">
            <w:pPr>
              <w:suppressAutoHyphens/>
              <w:jc w:val="center"/>
              <w:rPr>
                <w:sz w:val="16"/>
                <w:szCs w:val="16"/>
                <w:lang w:eastAsia="ar-SA"/>
              </w:rPr>
            </w:pPr>
          </w:p>
          <w:p w:rsidR="00FB17D9" w:rsidRPr="00166850" w:rsidRDefault="00FB17D9" w:rsidP="00FB17D9">
            <w:pPr>
              <w:suppressAutoHyphens/>
              <w:jc w:val="center"/>
              <w:rPr>
                <w:sz w:val="16"/>
                <w:szCs w:val="16"/>
                <w:lang w:eastAsia="ar-SA"/>
              </w:rPr>
            </w:pPr>
            <w:r w:rsidRPr="00166850">
              <w:rPr>
                <w:sz w:val="16"/>
                <w:szCs w:val="16"/>
                <w:lang w:eastAsia="ar-SA"/>
              </w:rPr>
              <w:t>….……</w:t>
            </w:r>
          </w:p>
          <w:p w:rsidR="00FB17D9" w:rsidRPr="00166850" w:rsidRDefault="00FB17D9" w:rsidP="00FB17D9">
            <w:pPr>
              <w:suppressAutoHyphens/>
              <w:jc w:val="center"/>
              <w:rPr>
                <w:sz w:val="16"/>
                <w:szCs w:val="16"/>
                <w:lang w:eastAsia="ar-SA"/>
              </w:rPr>
            </w:pPr>
          </w:p>
        </w:tc>
      </w:tr>
    </w:tbl>
    <w:p w:rsidR="00FB17D9" w:rsidRPr="00166850" w:rsidRDefault="00FB17D9" w:rsidP="00FB17D9">
      <w:pPr>
        <w:suppressAutoHyphens/>
        <w:autoSpaceDE w:val="0"/>
        <w:jc w:val="both"/>
        <w:rPr>
          <w:b/>
          <w:bCs/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ind w:right="-993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........................., dn. .........................</w:t>
      </w:r>
      <w:r w:rsidRPr="00166850">
        <w:rPr>
          <w:sz w:val="20"/>
          <w:szCs w:val="20"/>
          <w:lang w:eastAsia="ar-SA"/>
        </w:rPr>
        <w:tab/>
        <w:t xml:space="preserve">              </w:t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  <w:t xml:space="preserve"> ........................................................</w:t>
      </w:r>
    </w:p>
    <w:p w:rsidR="00FB17D9" w:rsidRPr="00166850" w:rsidRDefault="00FB17D9" w:rsidP="00787F59">
      <w:pPr>
        <w:suppressAutoHyphens/>
        <w:ind w:left="5400" w:right="70"/>
        <w:jc w:val="center"/>
        <w:rPr>
          <w:i/>
          <w:sz w:val="20"/>
          <w:szCs w:val="20"/>
          <w:lang w:eastAsia="ar-SA"/>
        </w:rPr>
      </w:pPr>
      <w:r w:rsidRPr="00166850">
        <w:rPr>
          <w:i/>
          <w:sz w:val="20"/>
          <w:szCs w:val="20"/>
          <w:lang w:eastAsia="ar-SA"/>
        </w:rPr>
        <w:t>Podpis osób uprawnionych do składania oświadczeń woli w imieniu Wykonawcy oraz pieczątka / pieczątki</w:t>
      </w:r>
    </w:p>
    <w:p w:rsidR="00FB17D9" w:rsidRPr="00166850" w:rsidRDefault="007C2A15" w:rsidP="00FB17D9">
      <w:pPr>
        <w:keepNext/>
        <w:shd w:val="clear" w:color="auto" w:fill="E6E6E6"/>
        <w:tabs>
          <w:tab w:val="num" w:pos="0"/>
        </w:tabs>
        <w:suppressAutoHyphens/>
        <w:spacing w:before="240" w:after="60"/>
        <w:ind w:left="432" w:hanging="432"/>
        <w:jc w:val="center"/>
        <w:outlineLvl w:val="0"/>
        <w:rPr>
          <w:b/>
          <w:bCs/>
          <w:i/>
          <w:kern w:val="1"/>
          <w:sz w:val="20"/>
          <w:szCs w:val="20"/>
          <w:lang w:eastAsia="ar-SA"/>
        </w:rPr>
      </w:pPr>
      <w:r w:rsidRPr="00166850">
        <w:rPr>
          <w:b/>
          <w:i/>
          <w:iCs/>
          <w:kern w:val="1"/>
          <w:sz w:val="20"/>
          <w:szCs w:val="20"/>
          <w:lang w:eastAsia="ar-SA"/>
        </w:rPr>
        <w:lastRenderedPageBreak/>
        <w:t>Załącznik nr 6</w:t>
      </w:r>
      <w:r w:rsidR="00FB17D9" w:rsidRPr="00166850">
        <w:rPr>
          <w:b/>
          <w:i/>
          <w:iCs/>
          <w:kern w:val="1"/>
          <w:sz w:val="20"/>
          <w:szCs w:val="20"/>
          <w:lang w:eastAsia="ar-SA"/>
        </w:rPr>
        <w:t xml:space="preserve"> do SIWZ - </w:t>
      </w:r>
      <w:r w:rsidR="00FB17D9" w:rsidRPr="00166850">
        <w:rPr>
          <w:b/>
          <w:bCs/>
          <w:i/>
          <w:kern w:val="1"/>
          <w:sz w:val="20"/>
          <w:szCs w:val="20"/>
          <w:lang w:eastAsia="ar-SA"/>
        </w:rPr>
        <w:t>Oświadczenie o przynależności lub braku przynależności do tej samej grupy kapitałowej</w:t>
      </w:r>
    </w:p>
    <w:p w:rsidR="00FB17D9" w:rsidRPr="00166850" w:rsidRDefault="00FB17D9" w:rsidP="00FB17D9">
      <w:pPr>
        <w:suppressAutoHyphens/>
        <w:ind w:right="70"/>
        <w:rPr>
          <w:i/>
          <w:color w:val="FF0000"/>
          <w:sz w:val="20"/>
          <w:szCs w:val="20"/>
          <w:lang w:eastAsia="ar-SA"/>
        </w:rPr>
      </w:pPr>
      <w:r w:rsidRPr="00166850">
        <w:rPr>
          <w:i/>
          <w:color w:val="FF0000"/>
          <w:sz w:val="20"/>
          <w:szCs w:val="20"/>
        </w:rPr>
        <w:t xml:space="preserve">UWAGA – Poniższe oświadczenie Wykonawca </w:t>
      </w:r>
      <w:r w:rsidRPr="00166850">
        <w:rPr>
          <w:i/>
          <w:color w:val="FF0000"/>
          <w:sz w:val="20"/>
          <w:szCs w:val="20"/>
          <w:lang w:eastAsia="ar-SA"/>
        </w:rPr>
        <w:t>składa w ciągu 3 dni od dnia zamieszczenia na stronie internetowej informacji, o której mowa w ust. 8 rozdziale 13 niniejszej SIWZ</w:t>
      </w:r>
    </w:p>
    <w:p w:rsidR="00FB17D9" w:rsidRPr="00166850" w:rsidRDefault="00FB17D9" w:rsidP="00FB17D9">
      <w:pPr>
        <w:suppressAutoHyphens/>
        <w:ind w:left="3545" w:right="70"/>
        <w:rPr>
          <w:i/>
          <w:sz w:val="20"/>
          <w:szCs w:val="20"/>
        </w:rPr>
      </w:pPr>
    </w:p>
    <w:p w:rsidR="00FB17D9" w:rsidRPr="00166850" w:rsidRDefault="00B12E45" w:rsidP="00FB17D9">
      <w:pPr>
        <w:suppressAutoHyphens/>
        <w:ind w:left="3545" w:right="70"/>
        <w:rPr>
          <w:i/>
          <w:sz w:val="20"/>
          <w:szCs w:val="20"/>
        </w:rPr>
      </w:pPr>
      <w:r w:rsidRPr="00B12E45">
        <w:rPr>
          <w:noProof/>
          <w:sz w:val="20"/>
          <w:szCs w:val="20"/>
        </w:rPr>
        <w:pict>
          <v:shape id=" 9" o:spid="_x0000_s1035" type="#_x0000_t202" style="position:absolute;left:0;text-align:left;margin-left:-2.35pt;margin-top:5.6pt;width:152.9pt;height:64.35pt;z-index:251666432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">
            <v:path arrowok="t"/>
            <v:textbox>
              <w:txbxContent>
                <w:p w:rsidR="00925D97" w:rsidRDefault="00925D97" w:rsidP="00FB17D9"/>
                <w:p w:rsidR="00925D97" w:rsidRDefault="00925D97" w:rsidP="00FB17D9"/>
                <w:p w:rsidR="00925D97" w:rsidRDefault="00925D97" w:rsidP="00FB17D9"/>
                <w:p w:rsidR="00925D97" w:rsidRDefault="00925D97" w:rsidP="00FB17D9"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  <w:t>Pieczęć Wykonawcy</w:t>
                  </w:r>
                </w:p>
              </w:txbxContent>
            </v:textbox>
          </v:shape>
        </w:pict>
      </w:r>
    </w:p>
    <w:p w:rsidR="00FB17D9" w:rsidRPr="00166850" w:rsidRDefault="00FB17D9" w:rsidP="00FB17D9">
      <w:pPr>
        <w:suppressAutoHyphens/>
        <w:ind w:left="3545" w:right="70"/>
        <w:rPr>
          <w:i/>
          <w:sz w:val="20"/>
          <w:szCs w:val="20"/>
        </w:rPr>
      </w:pPr>
    </w:p>
    <w:p w:rsidR="00FB17D9" w:rsidRPr="00166850" w:rsidRDefault="00FB17D9" w:rsidP="00FB17D9">
      <w:pPr>
        <w:suppressAutoHyphens/>
        <w:ind w:left="3545" w:right="70"/>
        <w:rPr>
          <w:i/>
          <w:sz w:val="20"/>
          <w:szCs w:val="20"/>
        </w:rPr>
      </w:pPr>
    </w:p>
    <w:p w:rsidR="00FB17D9" w:rsidRPr="00166850" w:rsidRDefault="00FB17D9" w:rsidP="00FB17D9">
      <w:pPr>
        <w:suppressAutoHyphens/>
        <w:ind w:right="70"/>
        <w:rPr>
          <w:i/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ind w:right="70"/>
        <w:rPr>
          <w:i/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ind w:right="70"/>
        <w:rPr>
          <w:i/>
          <w:sz w:val="20"/>
          <w:szCs w:val="20"/>
          <w:lang w:eastAsia="ar-SA"/>
        </w:rPr>
      </w:pPr>
    </w:p>
    <w:p w:rsidR="00FB17D9" w:rsidRPr="00166850" w:rsidRDefault="007C2A15" w:rsidP="00FB17D9">
      <w:pPr>
        <w:suppressAutoHyphens/>
        <w:ind w:right="70"/>
        <w:jc w:val="center"/>
        <w:rPr>
          <w:b/>
          <w:sz w:val="20"/>
          <w:szCs w:val="20"/>
          <w:lang w:eastAsia="ar-SA"/>
        </w:rPr>
      </w:pPr>
      <w:r w:rsidRPr="00166850">
        <w:rPr>
          <w:b/>
          <w:sz w:val="20"/>
          <w:szCs w:val="20"/>
          <w:lang w:eastAsia="ar-SA"/>
        </w:rPr>
        <w:t xml:space="preserve">OŚWIADCZENIE O PRZYNALEŻNOŚCI LUB BRAKU PRZYNALEŻNOŚCI </w:t>
      </w:r>
    </w:p>
    <w:p w:rsidR="00FB17D9" w:rsidRPr="00166850" w:rsidRDefault="007C2A15" w:rsidP="00FB17D9">
      <w:pPr>
        <w:suppressAutoHyphens/>
        <w:ind w:right="70"/>
        <w:jc w:val="center"/>
        <w:rPr>
          <w:b/>
          <w:sz w:val="20"/>
          <w:szCs w:val="20"/>
          <w:lang w:eastAsia="ar-SA"/>
        </w:rPr>
      </w:pPr>
      <w:r w:rsidRPr="00166850">
        <w:rPr>
          <w:b/>
          <w:sz w:val="20"/>
          <w:szCs w:val="20"/>
          <w:lang w:eastAsia="ar-SA"/>
        </w:rPr>
        <w:t>DO TEJ SAMEJ GRUPY KAPITAŁOWEJ</w:t>
      </w:r>
    </w:p>
    <w:p w:rsidR="00FB17D9" w:rsidRPr="00166850" w:rsidRDefault="00FB17D9" w:rsidP="00FB17D9">
      <w:pPr>
        <w:suppressAutoHyphens/>
        <w:ind w:right="70"/>
        <w:jc w:val="center"/>
        <w:rPr>
          <w:i/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ind w:right="70"/>
        <w:jc w:val="center"/>
        <w:rPr>
          <w:i/>
          <w:sz w:val="20"/>
          <w:szCs w:val="20"/>
          <w:lang w:eastAsia="ar-SA"/>
        </w:rPr>
      </w:pPr>
    </w:p>
    <w:p w:rsidR="00FB17D9" w:rsidRPr="00166850" w:rsidRDefault="00B12E45" w:rsidP="00FB17D9">
      <w:pPr>
        <w:suppressAutoHyphens/>
        <w:ind w:left="360" w:right="70"/>
        <w:jc w:val="both"/>
        <w:rPr>
          <w:sz w:val="20"/>
          <w:szCs w:val="20"/>
          <w:lang w:eastAsia="ar-SA"/>
        </w:rPr>
      </w:pPr>
      <w:r>
        <w:rPr>
          <w:noProof/>
          <w:sz w:val="20"/>
          <w:szCs w:val="20"/>
        </w:rPr>
        <w:pict>
          <v:rect id=" 10" o:spid="_x0000_s1036" style="position:absolute;left:0;text-align:left;margin-left:-2.35pt;margin-top:4.45pt;width:13.35pt;height:13.4pt;z-index:251667456;visibility:visible;mso-wrap-style:no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" strokeweight=".26mm">
            <v:stroke endcap="square"/>
            <v:path arrowok="t"/>
          </v:rect>
        </w:pict>
      </w:r>
      <w:r w:rsidR="00FB17D9" w:rsidRPr="00166850">
        <w:rPr>
          <w:b/>
          <w:sz w:val="20"/>
          <w:szCs w:val="20"/>
          <w:u w:val="single"/>
          <w:lang w:eastAsia="ar-SA"/>
        </w:rPr>
        <w:t>*Oświadczam, że nie należę do tej samej grupy kapitałowej,</w:t>
      </w:r>
      <w:r w:rsidR="00FB17D9" w:rsidRPr="00166850">
        <w:rPr>
          <w:b/>
          <w:sz w:val="20"/>
          <w:szCs w:val="20"/>
          <w:lang w:eastAsia="ar-SA"/>
        </w:rPr>
        <w:t xml:space="preserve"> </w:t>
      </w:r>
      <w:r w:rsidR="00FB17D9" w:rsidRPr="00166850">
        <w:rPr>
          <w:sz w:val="20"/>
          <w:szCs w:val="20"/>
          <w:lang w:eastAsia="ar-SA"/>
        </w:rPr>
        <w:t xml:space="preserve">w rozumieniu ustawy z dnia </w:t>
      </w:r>
      <w:r w:rsidR="00FB17D9" w:rsidRPr="00166850">
        <w:rPr>
          <w:sz w:val="20"/>
          <w:szCs w:val="20"/>
          <w:lang w:eastAsia="ar-SA"/>
        </w:rPr>
        <w:br/>
        <w:t xml:space="preserve">16 lutego 2007 r. o ochronie konkurencji i konsumentów (Dz. U. z 2018 r. poz. 798 ze zm.)* </w:t>
      </w:r>
      <w:r w:rsidR="00FB17D9" w:rsidRPr="00166850">
        <w:rPr>
          <w:sz w:val="20"/>
          <w:szCs w:val="20"/>
          <w:lang w:eastAsia="ar-SA"/>
        </w:rPr>
        <w:br/>
        <w:t>co inni Wykonawcy, którzy złożyli odrębne oferty w postępowaniu pn. „</w:t>
      </w:r>
    </w:p>
    <w:p w:rsidR="00B76C81" w:rsidRPr="00166850" w:rsidRDefault="00B76C81" w:rsidP="00FB17D9">
      <w:pPr>
        <w:suppressAutoHyphens/>
        <w:ind w:left="360" w:right="70"/>
        <w:jc w:val="both"/>
        <w:rPr>
          <w:bCs/>
          <w:sz w:val="20"/>
          <w:szCs w:val="20"/>
          <w:lang w:eastAsia="ar-SA"/>
        </w:rPr>
      </w:pPr>
    </w:p>
    <w:p w:rsidR="00B76C81" w:rsidRPr="00166850" w:rsidRDefault="00B76C81" w:rsidP="00B76C81">
      <w:pPr>
        <w:spacing w:line="240" w:lineRule="auto"/>
        <w:ind w:left="360" w:right="45"/>
        <w:jc w:val="both"/>
        <w:rPr>
          <w:sz w:val="20"/>
          <w:szCs w:val="20"/>
        </w:rPr>
      </w:pPr>
      <w:r w:rsidRPr="00166850">
        <w:rPr>
          <w:rFonts w:eastAsia="Times New Roman"/>
          <w:b/>
          <w:bCs/>
          <w:color w:val="000000"/>
          <w:sz w:val="20"/>
          <w:szCs w:val="20"/>
          <w:lang w:eastAsia="pl-PL"/>
        </w:rPr>
        <w:t xml:space="preserve">Zakup i dostawa nowej samojezdnej maszyny do konserwacji i pielęgnacji lodu (rolby) na Lodowisko  przy Zespole Szkolno Przedszkolnym nr 2 w Wejherowie przy ul. Nanickiej 22 </w:t>
      </w:r>
    </w:p>
    <w:p w:rsidR="00B76C81" w:rsidRPr="00166850" w:rsidRDefault="00B76C81" w:rsidP="00B76C81">
      <w:pPr>
        <w:suppressAutoHyphens/>
        <w:jc w:val="both"/>
        <w:rPr>
          <w:b/>
          <w:sz w:val="20"/>
          <w:szCs w:val="20"/>
          <w:lang w:eastAsia="ar-SA"/>
        </w:rPr>
      </w:pPr>
    </w:p>
    <w:p w:rsidR="00B76C81" w:rsidRPr="00166850" w:rsidRDefault="00B76C81" w:rsidP="00B76C81">
      <w:pPr>
        <w:tabs>
          <w:tab w:val="center" w:pos="4536"/>
          <w:tab w:val="right" w:pos="9072"/>
        </w:tabs>
        <w:suppressAutoHyphens/>
        <w:ind w:left="360"/>
        <w:jc w:val="both"/>
        <w:rPr>
          <w:i/>
          <w:sz w:val="16"/>
          <w:szCs w:val="16"/>
        </w:rPr>
      </w:pPr>
      <w:r w:rsidRPr="00166850">
        <w:rPr>
          <w:i/>
          <w:sz w:val="16"/>
          <w:szCs w:val="16"/>
          <w:lang w:eastAsia="ar-SA"/>
        </w:rPr>
        <w:t>Zam publ  ZSPnr 2 .271.1.D .2019</w:t>
      </w:r>
    </w:p>
    <w:p w:rsidR="00FB17D9" w:rsidRPr="00166850" w:rsidRDefault="00B12E45" w:rsidP="00B76C81">
      <w:pPr>
        <w:suppressAutoHyphens/>
        <w:ind w:right="70"/>
        <w:jc w:val="both"/>
        <w:rPr>
          <w:b/>
          <w:sz w:val="20"/>
          <w:szCs w:val="20"/>
          <w:u w:val="single"/>
        </w:rPr>
      </w:pPr>
      <w:r w:rsidRPr="00B12E45">
        <w:rPr>
          <w:noProof/>
          <w:sz w:val="20"/>
          <w:szCs w:val="20"/>
        </w:rPr>
        <w:pict>
          <v:rect id=" 11" o:spid="_x0000_s1037" style="position:absolute;left:0;text-align:left;margin-left:-3.7pt;margin-top:12.25pt;width:13.35pt;height:13.4pt;z-index:251668480;visibility:visible;mso-wrap-style:no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" strokeweight=".26mm">
            <v:stroke endcap="square"/>
            <v:path arrowok="t"/>
          </v:rect>
        </w:pict>
      </w:r>
    </w:p>
    <w:p w:rsidR="00FB17D9" w:rsidRPr="00166850" w:rsidRDefault="00FB17D9" w:rsidP="00FB17D9">
      <w:pPr>
        <w:suppressAutoHyphens/>
        <w:ind w:left="360" w:right="70"/>
        <w:jc w:val="both"/>
        <w:rPr>
          <w:sz w:val="20"/>
          <w:szCs w:val="20"/>
          <w:lang w:eastAsia="ar-SA"/>
        </w:rPr>
      </w:pPr>
      <w:r w:rsidRPr="00166850">
        <w:rPr>
          <w:b/>
          <w:sz w:val="20"/>
          <w:szCs w:val="20"/>
          <w:u w:val="single"/>
          <w:lang w:eastAsia="ar-SA"/>
        </w:rPr>
        <w:t>*Oświadczam, że należę do tej samej grupy kapitałowej,</w:t>
      </w:r>
      <w:r w:rsidRPr="00166850">
        <w:rPr>
          <w:b/>
          <w:sz w:val="20"/>
          <w:szCs w:val="20"/>
          <w:lang w:eastAsia="ar-SA"/>
        </w:rPr>
        <w:t xml:space="preserve"> </w:t>
      </w:r>
      <w:r w:rsidRPr="00166850">
        <w:rPr>
          <w:sz w:val="20"/>
          <w:szCs w:val="20"/>
          <w:lang w:eastAsia="ar-SA"/>
        </w:rPr>
        <w:t xml:space="preserve">w rozumieniu ustawy z dnia </w:t>
      </w:r>
      <w:r w:rsidRPr="00166850">
        <w:rPr>
          <w:sz w:val="20"/>
          <w:szCs w:val="20"/>
          <w:lang w:eastAsia="ar-SA"/>
        </w:rPr>
        <w:br/>
        <w:t xml:space="preserve">16 lutego 2007 r. o ochronie konkurencji i konsumentów (Dz. U. z 2018 r. poz. 798 ze zm.)* </w:t>
      </w:r>
      <w:r w:rsidRPr="00166850">
        <w:rPr>
          <w:sz w:val="20"/>
          <w:szCs w:val="20"/>
          <w:lang w:eastAsia="ar-SA"/>
        </w:rPr>
        <w:br/>
        <w:t xml:space="preserve">co inni Wykonawcy, którzy złożyli odrębne oferty w postępowaniu pn. </w:t>
      </w:r>
    </w:p>
    <w:p w:rsidR="00B95130" w:rsidRPr="00166850" w:rsidRDefault="00B95130" w:rsidP="00B95130">
      <w:pPr>
        <w:spacing w:line="240" w:lineRule="auto"/>
        <w:ind w:left="45" w:right="45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000000"/>
          <w:sz w:val="20"/>
          <w:szCs w:val="20"/>
          <w:lang w:eastAsia="pl-PL"/>
        </w:rPr>
        <w:t>„</w:t>
      </w:r>
      <w:r w:rsidRPr="00166850">
        <w:rPr>
          <w:rFonts w:eastAsia="Times New Roman"/>
          <w:b/>
          <w:bCs/>
          <w:color w:val="000000"/>
          <w:sz w:val="20"/>
          <w:szCs w:val="20"/>
          <w:lang w:eastAsia="pl-PL"/>
        </w:rPr>
        <w:t xml:space="preserve">Zakup i dostawa nowej samojezdnej maszyny do konserwacji i pielęgnacji lodu (rolby) na </w:t>
      </w:r>
      <w:r>
        <w:rPr>
          <w:rFonts w:eastAsia="Times New Roman"/>
          <w:b/>
          <w:bCs/>
          <w:color w:val="000000"/>
          <w:sz w:val="20"/>
          <w:szCs w:val="20"/>
          <w:lang w:eastAsia="pl-PL"/>
        </w:rPr>
        <w:t>potrzeby l</w:t>
      </w:r>
      <w:r w:rsidRPr="00166850">
        <w:rPr>
          <w:rFonts w:eastAsia="Times New Roman"/>
          <w:b/>
          <w:bCs/>
          <w:color w:val="000000"/>
          <w:sz w:val="20"/>
          <w:szCs w:val="20"/>
          <w:lang w:eastAsia="pl-PL"/>
        </w:rPr>
        <w:t>odowisk</w:t>
      </w:r>
      <w:r>
        <w:rPr>
          <w:rFonts w:eastAsia="Times New Roman"/>
          <w:b/>
          <w:bCs/>
          <w:color w:val="000000"/>
          <w:sz w:val="20"/>
          <w:szCs w:val="20"/>
          <w:lang w:eastAsia="pl-PL"/>
        </w:rPr>
        <w:t>a</w:t>
      </w:r>
      <w:r w:rsidRPr="00166850">
        <w:rPr>
          <w:rFonts w:eastAsia="Times New Roman"/>
          <w:b/>
          <w:bCs/>
          <w:color w:val="000000"/>
          <w:sz w:val="20"/>
          <w:szCs w:val="20"/>
          <w:lang w:eastAsia="pl-PL"/>
        </w:rPr>
        <w:t xml:space="preserve"> przy Zespole Szkolno</w:t>
      </w:r>
      <w:r>
        <w:rPr>
          <w:rFonts w:eastAsia="Times New Roman"/>
          <w:b/>
          <w:bCs/>
          <w:color w:val="000000"/>
          <w:sz w:val="20"/>
          <w:szCs w:val="20"/>
          <w:lang w:eastAsia="pl-PL"/>
        </w:rPr>
        <w:t xml:space="preserve"> - </w:t>
      </w:r>
      <w:r w:rsidRPr="00166850">
        <w:rPr>
          <w:rFonts w:eastAsia="Times New Roman"/>
          <w:b/>
          <w:bCs/>
          <w:color w:val="000000"/>
          <w:sz w:val="20"/>
          <w:szCs w:val="20"/>
          <w:lang w:eastAsia="pl-PL"/>
        </w:rPr>
        <w:t xml:space="preserve"> Przedszkolnym nr 2 w Wejherowie przy ul. Nanickiej 22</w:t>
      </w:r>
      <w:r>
        <w:rPr>
          <w:rFonts w:eastAsia="Times New Roman"/>
          <w:b/>
          <w:bCs/>
          <w:color w:val="000000"/>
          <w:sz w:val="20"/>
          <w:szCs w:val="20"/>
          <w:lang w:eastAsia="pl-PL"/>
        </w:rPr>
        <w:t>”.</w:t>
      </w:r>
    </w:p>
    <w:p w:rsidR="00B76C81" w:rsidRPr="00166850" w:rsidRDefault="00B76C81" w:rsidP="00B95130">
      <w:pPr>
        <w:jc w:val="both"/>
        <w:rPr>
          <w:b/>
          <w:sz w:val="20"/>
          <w:szCs w:val="20"/>
          <w:lang w:eastAsia="ar-SA"/>
        </w:rPr>
      </w:pPr>
    </w:p>
    <w:p w:rsidR="00B76C81" w:rsidRPr="00166850" w:rsidRDefault="00B76C81" w:rsidP="00B76C81">
      <w:pPr>
        <w:tabs>
          <w:tab w:val="center" w:pos="4536"/>
          <w:tab w:val="right" w:pos="9072"/>
        </w:tabs>
        <w:suppressAutoHyphens/>
        <w:ind w:left="360"/>
        <w:jc w:val="both"/>
        <w:rPr>
          <w:i/>
          <w:sz w:val="16"/>
          <w:szCs w:val="16"/>
        </w:rPr>
      </w:pPr>
      <w:r w:rsidRPr="00166850">
        <w:rPr>
          <w:i/>
          <w:sz w:val="16"/>
          <w:szCs w:val="16"/>
          <w:lang w:eastAsia="ar-SA"/>
        </w:rPr>
        <w:t xml:space="preserve">Zam publ  </w:t>
      </w:r>
      <w:r w:rsidR="00B95130">
        <w:rPr>
          <w:i/>
          <w:sz w:val="16"/>
          <w:szCs w:val="16"/>
          <w:lang w:eastAsia="ar-SA"/>
        </w:rPr>
        <w:t>ZSP2.271.01.2019.DC</w:t>
      </w:r>
    </w:p>
    <w:p w:rsidR="007C2A15" w:rsidRPr="00166850" w:rsidRDefault="007C2A15" w:rsidP="00FB17D9">
      <w:pPr>
        <w:suppressAutoHyphens/>
        <w:ind w:left="360" w:right="70"/>
        <w:jc w:val="both"/>
        <w:rPr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ind w:right="70"/>
        <w:jc w:val="both"/>
        <w:rPr>
          <w:i/>
          <w:sz w:val="20"/>
          <w:szCs w:val="20"/>
          <w:lang w:eastAsia="ar-SA"/>
        </w:rPr>
      </w:pPr>
      <w:r w:rsidRPr="00166850">
        <w:rPr>
          <w:i/>
          <w:sz w:val="20"/>
          <w:szCs w:val="20"/>
          <w:lang w:eastAsia="ar-SA"/>
        </w:rPr>
        <w:t>* właściwe zaznaczyć</w:t>
      </w:r>
    </w:p>
    <w:p w:rsidR="00FB17D9" w:rsidRPr="00166850" w:rsidRDefault="00FB17D9" w:rsidP="00FB17D9">
      <w:pPr>
        <w:suppressAutoHyphens/>
        <w:ind w:right="70"/>
        <w:rPr>
          <w:i/>
          <w:color w:val="FF0000"/>
          <w:sz w:val="20"/>
          <w:szCs w:val="20"/>
          <w:lang w:eastAsia="ar-SA"/>
        </w:rPr>
      </w:pPr>
      <w:r w:rsidRPr="00166850">
        <w:rPr>
          <w:i/>
          <w:color w:val="FF0000"/>
          <w:sz w:val="20"/>
          <w:szCs w:val="20"/>
          <w:lang w:eastAsia="ar-SA"/>
        </w:rPr>
        <w:t>Wykonawca, który złoży oświadczenie o przynależności do tej samej grupy kapitałowej, co inni Wykonawcy w ramach danego postępowania, zobowiązany jest wykazać, że istniejące między nimi powiązania nie prowadzą do zakłócenia konkurencji w postępowaniu o udzielenie zamówienia.</w:t>
      </w:r>
    </w:p>
    <w:p w:rsidR="00FB17D9" w:rsidRPr="00166850" w:rsidRDefault="00FB17D9" w:rsidP="00FB17D9">
      <w:pPr>
        <w:suppressAutoHyphens/>
        <w:ind w:right="70"/>
        <w:rPr>
          <w:i/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ind w:right="70"/>
        <w:rPr>
          <w:i/>
          <w:sz w:val="20"/>
          <w:szCs w:val="20"/>
          <w:lang w:eastAsia="ar-SA"/>
        </w:rPr>
      </w:pPr>
    </w:p>
    <w:p w:rsidR="00FB17D9" w:rsidRPr="00166850" w:rsidRDefault="00FB17D9" w:rsidP="00FB17D9">
      <w:pPr>
        <w:suppressAutoHyphens/>
        <w:ind w:right="-993"/>
        <w:rPr>
          <w:sz w:val="20"/>
          <w:szCs w:val="20"/>
          <w:lang w:eastAsia="ar-SA"/>
        </w:rPr>
      </w:pPr>
      <w:r w:rsidRPr="00166850">
        <w:rPr>
          <w:sz w:val="20"/>
          <w:szCs w:val="20"/>
          <w:lang w:eastAsia="ar-SA"/>
        </w:rPr>
        <w:t>........................., dn. .........................</w:t>
      </w:r>
      <w:r w:rsidRPr="00166850">
        <w:rPr>
          <w:sz w:val="20"/>
          <w:szCs w:val="20"/>
          <w:lang w:eastAsia="ar-SA"/>
        </w:rPr>
        <w:tab/>
        <w:t xml:space="preserve">              </w:t>
      </w:r>
      <w:r w:rsidRPr="00166850">
        <w:rPr>
          <w:sz w:val="20"/>
          <w:szCs w:val="20"/>
          <w:lang w:eastAsia="ar-SA"/>
        </w:rPr>
        <w:tab/>
      </w:r>
      <w:r w:rsidRPr="00166850">
        <w:rPr>
          <w:sz w:val="20"/>
          <w:szCs w:val="20"/>
          <w:lang w:eastAsia="ar-SA"/>
        </w:rPr>
        <w:tab/>
        <w:t xml:space="preserve"> ........................................................</w:t>
      </w:r>
    </w:p>
    <w:p w:rsidR="00774638" w:rsidRPr="00166850" w:rsidRDefault="00FB17D9" w:rsidP="0019515E">
      <w:pPr>
        <w:suppressAutoHyphens/>
        <w:ind w:left="5400" w:right="70"/>
        <w:jc w:val="center"/>
        <w:rPr>
          <w:i/>
          <w:sz w:val="20"/>
          <w:szCs w:val="20"/>
          <w:lang w:eastAsia="ar-SA"/>
        </w:rPr>
      </w:pPr>
      <w:r w:rsidRPr="00166850">
        <w:rPr>
          <w:i/>
          <w:sz w:val="20"/>
          <w:szCs w:val="20"/>
          <w:lang w:eastAsia="ar-SA"/>
        </w:rPr>
        <w:t>Podpis osób uprawnionych do składania oświadczeń woli w imieniu Wykonawcy oraz pieczątka / pieczątki</w:t>
      </w:r>
    </w:p>
    <w:p w:rsidR="00FB17D9" w:rsidRPr="00166850" w:rsidRDefault="00FB17D9" w:rsidP="00635F71">
      <w:pPr>
        <w:spacing w:after="99" w:line="259" w:lineRule="auto"/>
        <w:jc w:val="both"/>
        <w:rPr>
          <w:sz w:val="20"/>
          <w:szCs w:val="20"/>
        </w:rPr>
      </w:pPr>
    </w:p>
    <w:sectPr w:rsidR="00FB17D9" w:rsidRPr="00166850" w:rsidSect="001D460E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969" w:right="1417" w:bottom="1417" w:left="1417" w:header="180" w:footer="709" w:gutter="0"/>
      <w:pgNumType w:start="2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06B0" w:rsidRDefault="004506B0" w:rsidP="00074360">
      <w:pPr>
        <w:spacing w:line="240" w:lineRule="auto"/>
      </w:pPr>
      <w:r>
        <w:separator/>
      </w:r>
    </w:p>
  </w:endnote>
  <w:endnote w:type="continuationSeparator" w:id="1">
    <w:p w:rsidR="004506B0" w:rsidRDefault="004506B0" w:rsidP="0007436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-PL">
    <w:altName w:val="Arial Unicode MS"/>
    <w:panose1 w:val="00000000000000000000"/>
    <w:charset w:val="80"/>
    <w:family w:val="swiss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OldStyle"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EUAlbertina-Regular-Identity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D97" w:rsidRDefault="00B12E45">
    <w:pPr>
      <w:pStyle w:val="Stopka"/>
      <w:jc w:val="right"/>
    </w:pPr>
    <w:fldSimple w:instr="PAGE   \* MERGEFORMAT">
      <w:r w:rsidR="00AF7C36">
        <w:rPr>
          <w:noProof/>
        </w:rPr>
        <w:t>21</w:t>
      </w:r>
    </w:fldSimple>
  </w:p>
  <w:p w:rsidR="00925D97" w:rsidRDefault="00925D9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06B0" w:rsidRDefault="004506B0" w:rsidP="00074360">
      <w:pPr>
        <w:spacing w:line="240" w:lineRule="auto"/>
      </w:pPr>
      <w:r>
        <w:separator/>
      </w:r>
    </w:p>
  </w:footnote>
  <w:footnote w:type="continuationSeparator" w:id="1">
    <w:p w:rsidR="004506B0" w:rsidRDefault="004506B0" w:rsidP="00074360">
      <w:pPr>
        <w:spacing w:line="240" w:lineRule="auto"/>
      </w:pPr>
      <w:r>
        <w:continuationSeparator/>
      </w:r>
    </w:p>
  </w:footnote>
  <w:footnote w:id="2">
    <w:p w:rsidR="00925D97" w:rsidRPr="002C0D65" w:rsidRDefault="00925D97" w:rsidP="00FB17D9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15F9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15F99">
        <w:rPr>
          <w:rFonts w:ascii="Times New Roman" w:hAnsi="Times New Roman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</w:t>
      </w:r>
      <w:r w:rsidRPr="002C0D65">
        <w:rPr>
          <w:rFonts w:ascii="Times New Roman" w:hAnsi="Times New Roman"/>
          <w:sz w:val="16"/>
          <w:szCs w:val="16"/>
        </w:rPr>
        <w:t xml:space="preserve"> (ogólne rozporządzenie o ochronie danych) (Dz. Urz. UE L 119 z 04.05.2016, str. 1</w:t>
      </w:r>
    </w:p>
  </w:footnote>
  <w:footnote w:id="3">
    <w:p w:rsidR="00925D97" w:rsidRPr="002C0D65" w:rsidRDefault="00925D97" w:rsidP="00FB17D9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2C0D65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2C0D65">
        <w:rPr>
          <w:rFonts w:ascii="Times New Roman" w:hAnsi="Times New Roman"/>
          <w:sz w:val="16"/>
          <w:szCs w:val="16"/>
        </w:rPr>
        <w:t xml:space="preserve"> </w:t>
      </w:r>
      <w:r w:rsidRPr="002C0D65">
        <w:rPr>
          <w:rFonts w:ascii="Times New Roman" w:hAnsi="Times New Roman"/>
          <w:color w:val="000000"/>
          <w:sz w:val="16"/>
          <w:szCs w:val="16"/>
        </w:rPr>
        <w:t xml:space="preserve">W przypadku gdy wykonawca </w:t>
      </w:r>
      <w:r w:rsidRPr="002C0D65">
        <w:rPr>
          <w:rFonts w:ascii="Times New Roman" w:hAnsi="Times New Roman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D97" w:rsidRDefault="00925D97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D97" w:rsidRPr="007548EF" w:rsidRDefault="00925D97" w:rsidP="003E27AD">
    <w:pPr>
      <w:tabs>
        <w:tab w:val="center" w:pos="4536"/>
        <w:tab w:val="right" w:pos="9072"/>
      </w:tabs>
      <w:suppressAutoHyphens/>
      <w:jc w:val="both"/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i/>
        <w:sz w:val="16"/>
        <w:szCs w:val="16"/>
        <w:lang w:eastAsia="ar-SA"/>
      </w:rPr>
      <w:t>Zam publ :  ZSP2.271.01.</w:t>
    </w:r>
    <w:r w:rsidRPr="007548EF">
      <w:rPr>
        <w:rFonts w:ascii="Arial" w:hAnsi="Arial" w:cs="Arial"/>
        <w:i/>
        <w:sz w:val="16"/>
        <w:szCs w:val="16"/>
        <w:lang w:eastAsia="ar-SA"/>
      </w:rPr>
      <w:t>2019</w:t>
    </w:r>
    <w:r>
      <w:rPr>
        <w:rFonts w:ascii="Arial" w:hAnsi="Arial" w:cs="Arial"/>
        <w:i/>
        <w:sz w:val="16"/>
        <w:szCs w:val="16"/>
        <w:lang w:eastAsia="ar-SA"/>
      </w:rPr>
      <w:t xml:space="preserve"> DC</w:t>
    </w:r>
  </w:p>
  <w:p w:rsidR="00925D97" w:rsidRPr="00494C5A" w:rsidRDefault="00925D97" w:rsidP="00494C5A">
    <w:pPr>
      <w:tabs>
        <w:tab w:val="center" w:pos="4536"/>
        <w:tab w:val="right" w:pos="9072"/>
      </w:tabs>
      <w:suppressAutoHyphens/>
      <w:jc w:val="both"/>
      <w:rPr>
        <w:rFonts w:ascii="Arial" w:hAnsi="Arial" w:cs="Arial"/>
        <w:i/>
        <w:sz w:val="16"/>
        <w:szCs w:val="1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D97" w:rsidRPr="007548EF" w:rsidRDefault="00925D97" w:rsidP="006A122F">
    <w:pPr>
      <w:tabs>
        <w:tab w:val="center" w:pos="4536"/>
        <w:tab w:val="right" w:pos="9072"/>
      </w:tabs>
      <w:suppressAutoHyphens/>
      <w:jc w:val="both"/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i/>
        <w:sz w:val="16"/>
        <w:szCs w:val="16"/>
        <w:lang w:eastAsia="ar-SA"/>
      </w:rPr>
      <w:t>Zam publ  ZSPnr 2 .271.1.D .</w:t>
    </w:r>
    <w:r w:rsidRPr="007548EF">
      <w:rPr>
        <w:rFonts w:ascii="Arial" w:hAnsi="Arial" w:cs="Arial"/>
        <w:i/>
        <w:sz w:val="16"/>
        <w:szCs w:val="16"/>
        <w:lang w:eastAsia="ar-SA"/>
      </w:rPr>
      <w:t>2019</w:t>
    </w:r>
  </w:p>
  <w:p w:rsidR="00925D97" w:rsidRPr="001C7E21" w:rsidRDefault="00925D97" w:rsidP="001C7E21">
    <w:pPr>
      <w:spacing w:line="240" w:lineRule="auto"/>
      <w:rPr>
        <w:rFonts w:ascii="Arial" w:hAnsi="Arial" w:cs="Aria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D28E4B3A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bCs/>
        <w:color w:val="auto"/>
        <w:sz w:val="22"/>
        <w:szCs w:val="22"/>
      </w:rPr>
    </w:lvl>
    <w:lvl w:ilvl="1">
      <w:start w:val="5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Arial" w:hAnsi="Arial" w:cs="Arial"/>
        <w:b w:val="0"/>
        <w:i w:val="0"/>
        <w:color w:val="auto"/>
        <w:position w:val="0"/>
        <w:sz w:val="22"/>
        <w:szCs w:val="22"/>
        <w:vertAlign w:val="baseline"/>
      </w:rPr>
    </w:lvl>
    <w:lvl w:ilvl="2">
      <w:start w:val="1"/>
      <w:numFmt w:val="upperRoman"/>
      <w:lvlText w:val="%3."/>
      <w:lvlJc w:val="left"/>
      <w:pPr>
        <w:tabs>
          <w:tab w:val="num" w:pos="0"/>
        </w:tabs>
        <w:ind w:left="270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/>
        <w:sz w:val="22"/>
        <w:szCs w:val="22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/>
        <w:sz w:val="22"/>
        <w:szCs w:val="22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/>
      </w:rPr>
    </w:lvl>
  </w:abstractNum>
  <w:abstractNum w:abstractNumId="2">
    <w:nsid w:val="0000000B"/>
    <w:multiLevelType w:val="multilevel"/>
    <w:tmpl w:val="D31EB38E"/>
    <w:name w:val="WW8Num34"/>
    <w:lvl w:ilvl="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sz w:val="22"/>
        <w:szCs w:val="22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000000F"/>
    <w:multiLevelType w:val="multilevel"/>
    <w:tmpl w:val="6D8AE2A6"/>
    <w:name w:val="WW8Num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strike w:val="0"/>
        <w:dstrike w:val="0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">
    <w:nsid w:val="00000010"/>
    <w:multiLevelType w:val="singleLevel"/>
    <w:tmpl w:val="00000010"/>
    <w:name w:val="WW8Num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bCs/>
        <w:iCs/>
        <w:color w:val="000000"/>
        <w:sz w:val="22"/>
        <w:szCs w:val="22"/>
      </w:rPr>
    </w:lvl>
  </w:abstractNum>
  <w:abstractNum w:abstractNumId="5">
    <w:nsid w:val="00000011"/>
    <w:multiLevelType w:val="multilevel"/>
    <w:tmpl w:val="00000011"/>
    <w:name w:val="WW8Num582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/>
        <w:b w:val="0"/>
        <w:bCs w:val="0"/>
        <w:i w:val="0"/>
        <w:iCs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20"/>
        </w:tabs>
        <w:ind w:left="10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740"/>
        </w:tabs>
        <w:ind w:left="17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  <w:rPr>
        <w:rFonts w:cs="Times New Roman"/>
      </w:rPr>
    </w:lvl>
  </w:abstractNum>
  <w:abstractNum w:abstractNumId="6">
    <w:nsid w:val="0000004D"/>
    <w:multiLevelType w:val="singleLevel"/>
    <w:tmpl w:val="A216B5C4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 w:val="0"/>
      </w:rPr>
    </w:lvl>
  </w:abstractNum>
  <w:abstractNum w:abstractNumId="7">
    <w:nsid w:val="00000055"/>
    <w:multiLevelType w:val="singleLevel"/>
    <w:tmpl w:val="00000055"/>
    <w:name w:val="WW8Num162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0"/>
        <w:szCs w:val="20"/>
      </w:rPr>
    </w:lvl>
  </w:abstractNum>
  <w:abstractNum w:abstractNumId="8">
    <w:nsid w:val="05B22732"/>
    <w:multiLevelType w:val="hybridMultilevel"/>
    <w:tmpl w:val="AE3253A4"/>
    <w:lvl w:ilvl="0" w:tplc="24A4092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71447FC"/>
    <w:multiLevelType w:val="hybridMultilevel"/>
    <w:tmpl w:val="DAF6D1BE"/>
    <w:lvl w:ilvl="0" w:tplc="1B76EB04">
      <w:start w:val="1"/>
      <w:numFmt w:val="lowerLetter"/>
      <w:lvlText w:val="%1)"/>
      <w:lvlJc w:val="left"/>
      <w:pPr>
        <w:ind w:left="178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0">
    <w:nsid w:val="09DB3F0C"/>
    <w:multiLevelType w:val="hybridMultilevel"/>
    <w:tmpl w:val="18002CDA"/>
    <w:lvl w:ilvl="0" w:tplc="59DEFD54">
      <w:start w:val="1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2BB545E"/>
    <w:multiLevelType w:val="hybridMultilevel"/>
    <w:tmpl w:val="2684180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64708698">
      <w:start w:val="1"/>
      <w:numFmt w:val="lowerLetter"/>
      <w:lvlText w:val="%3)"/>
      <w:lvlJc w:val="left"/>
      <w:pPr>
        <w:ind w:left="2700" w:hanging="360"/>
      </w:pPr>
      <w:rPr>
        <w:rFonts w:cs="Times New Roman" w:hint="default"/>
        <w:b w:val="0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17037B10"/>
    <w:multiLevelType w:val="hybridMultilevel"/>
    <w:tmpl w:val="C8EA32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905058A"/>
    <w:multiLevelType w:val="multilevel"/>
    <w:tmpl w:val="E1D43636"/>
    <w:lvl w:ilvl="0">
      <w:start w:val="6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strike w:val="0"/>
        <w:dstrike w:val="0"/>
        <w:sz w:val="22"/>
        <w:szCs w:val="22"/>
        <w:u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auto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14">
    <w:nsid w:val="20440C73"/>
    <w:multiLevelType w:val="hybridMultilevel"/>
    <w:tmpl w:val="0C92BE2E"/>
    <w:lvl w:ilvl="0" w:tplc="6156986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364A58"/>
    <w:multiLevelType w:val="hybridMultilevel"/>
    <w:tmpl w:val="F8C41B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4272756"/>
    <w:multiLevelType w:val="multilevel"/>
    <w:tmpl w:val="99443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72E3A10"/>
    <w:multiLevelType w:val="hybridMultilevel"/>
    <w:tmpl w:val="EFDA4162"/>
    <w:lvl w:ilvl="0" w:tplc="B0C64178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11" w:hanging="360"/>
      </w:pPr>
    </w:lvl>
    <w:lvl w:ilvl="2" w:tplc="0415001B" w:tentative="1">
      <w:start w:val="1"/>
      <w:numFmt w:val="lowerRoman"/>
      <w:lvlText w:val="%3."/>
      <w:lvlJc w:val="right"/>
      <w:pPr>
        <w:ind w:left="3231" w:hanging="180"/>
      </w:pPr>
    </w:lvl>
    <w:lvl w:ilvl="3" w:tplc="0415000F" w:tentative="1">
      <w:start w:val="1"/>
      <w:numFmt w:val="decimal"/>
      <w:lvlText w:val="%4."/>
      <w:lvlJc w:val="left"/>
      <w:pPr>
        <w:ind w:left="3951" w:hanging="360"/>
      </w:pPr>
    </w:lvl>
    <w:lvl w:ilvl="4" w:tplc="04150019" w:tentative="1">
      <w:start w:val="1"/>
      <w:numFmt w:val="lowerLetter"/>
      <w:lvlText w:val="%5."/>
      <w:lvlJc w:val="left"/>
      <w:pPr>
        <w:ind w:left="4671" w:hanging="360"/>
      </w:pPr>
    </w:lvl>
    <w:lvl w:ilvl="5" w:tplc="0415001B" w:tentative="1">
      <w:start w:val="1"/>
      <w:numFmt w:val="lowerRoman"/>
      <w:lvlText w:val="%6."/>
      <w:lvlJc w:val="right"/>
      <w:pPr>
        <w:ind w:left="5391" w:hanging="180"/>
      </w:pPr>
    </w:lvl>
    <w:lvl w:ilvl="6" w:tplc="0415000F" w:tentative="1">
      <w:start w:val="1"/>
      <w:numFmt w:val="decimal"/>
      <w:lvlText w:val="%7."/>
      <w:lvlJc w:val="left"/>
      <w:pPr>
        <w:ind w:left="6111" w:hanging="360"/>
      </w:pPr>
    </w:lvl>
    <w:lvl w:ilvl="7" w:tplc="04150019" w:tentative="1">
      <w:start w:val="1"/>
      <w:numFmt w:val="lowerLetter"/>
      <w:lvlText w:val="%8."/>
      <w:lvlJc w:val="left"/>
      <w:pPr>
        <w:ind w:left="6831" w:hanging="360"/>
      </w:pPr>
    </w:lvl>
    <w:lvl w:ilvl="8" w:tplc="0415001B" w:tentative="1">
      <w:start w:val="1"/>
      <w:numFmt w:val="lowerRoman"/>
      <w:lvlText w:val="%9."/>
      <w:lvlJc w:val="right"/>
      <w:pPr>
        <w:ind w:left="7551" w:hanging="180"/>
      </w:pPr>
    </w:lvl>
  </w:abstractNum>
  <w:abstractNum w:abstractNumId="18">
    <w:nsid w:val="31BD4C66"/>
    <w:multiLevelType w:val="hybridMultilevel"/>
    <w:tmpl w:val="4D10AE04"/>
    <w:name w:val="WW8Num4922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273731D"/>
    <w:multiLevelType w:val="hybridMultilevel"/>
    <w:tmpl w:val="1C80DC82"/>
    <w:lvl w:ilvl="0" w:tplc="4AACF542">
      <w:start w:val="1"/>
      <w:numFmt w:val="decimal"/>
      <w:lvlText w:val="%10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FC193A"/>
    <w:multiLevelType w:val="hybridMultilevel"/>
    <w:tmpl w:val="E6481F6A"/>
    <w:lvl w:ilvl="0" w:tplc="A7B0AD1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57C4F80"/>
    <w:multiLevelType w:val="hybridMultilevel"/>
    <w:tmpl w:val="70087F4C"/>
    <w:lvl w:ilvl="0" w:tplc="676C0F04">
      <w:start w:val="1"/>
      <w:numFmt w:val="bullet"/>
      <w:lvlText w:val=""/>
      <w:lvlJc w:val="left"/>
      <w:pPr>
        <w:ind w:left="1287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5D217CE"/>
    <w:multiLevelType w:val="hybridMultilevel"/>
    <w:tmpl w:val="BB948E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BA7603"/>
    <w:multiLevelType w:val="hybridMultilevel"/>
    <w:tmpl w:val="CC96255A"/>
    <w:name w:val="WW8Num1562"/>
    <w:lvl w:ilvl="0" w:tplc="33BE471A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E3558CC"/>
    <w:multiLevelType w:val="hybridMultilevel"/>
    <w:tmpl w:val="D57A5E5E"/>
    <w:lvl w:ilvl="0" w:tplc="13A4CB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5172B0"/>
    <w:multiLevelType w:val="hybridMultilevel"/>
    <w:tmpl w:val="1756B520"/>
    <w:lvl w:ilvl="0" w:tplc="676C0F04">
      <w:start w:val="1"/>
      <w:numFmt w:val="bullet"/>
      <w:lvlText w:val=""/>
      <w:lvlJc w:val="left"/>
      <w:pPr>
        <w:ind w:left="77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6">
    <w:nsid w:val="68361AA2"/>
    <w:multiLevelType w:val="hybridMultilevel"/>
    <w:tmpl w:val="A94E85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9B21FA"/>
    <w:multiLevelType w:val="hybridMultilevel"/>
    <w:tmpl w:val="6186A6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E66563"/>
    <w:multiLevelType w:val="hybridMultilevel"/>
    <w:tmpl w:val="9ABA5F5A"/>
    <w:lvl w:ilvl="0" w:tplc="CC14A576">
      <w:start w:val="1"/>
      <w:numFmt w:val="bullet"/>
      <w:lvlText w:val="­"/>
      <w:lvlJc w:val="left"/>
      <w:pPr>
        <w:ind w:left="1440" w:hanging="360"/>
      </w:pPr>
      <w:rPr>
        <w:rFonts w:ascii="Calibri Light" w:hAnsi="Calibri Light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5"/>
  </w:num>
  <w:num w:numId="3">
    <w:abstractNumId w:val="26"/>
  </w:num>
  <w:num w:numId="4">
    <w:abstractNumId w:val="0"/>
  </w:num>
  <w:num w:numId="5">
    <w:abstractNumId w:val="2"/>
  </w:num>
  <w:num w:numId="6">
    <w:abstractNumId w:val="13"/>
  </w:num>
  <w:num w:numId="7">
    <w:abstractNumId w:val="25"/>
  </w:num>
  <w:num w:numId="8">
    <w:abstractNumId w:val="21"/>
  </w:num>
  <w:num w:numId="9">
    <w:abstractNumId w:val="8"/>
  </w:num>
  <w:num w:numId="10">
    <w:abstractNumId w:val="28"/>
  </w:num>
  <w:num w:numId="11">
    <w:abstractNumId w:val="11"/>
  </w:num>
  <w:num w:numId="12">
    <w:abstractNumId w:val="16"/>
  </w:num>
  <w:num w:numId="13">
    <w:abstractNumId w:val="24"/>
  </w:num>
  <w:num w:numId="14">
    <w:abstractNumId w:val="6"/>
  </w:num>
  <w:num w:numId="15">
    <w:abstractNumId w:val="17"/>
  </w:num>
  <w:num w:numId="16">
    <w:abstractNumId w:val="22"/>
  </w:num>
  <w:num w:numId="17">
    <w:abstractNumId w:val="9"/>
  </w:num>
  <w:num w:numId="18">
    <w:abstractNumId w:val="19"/>
  </w:num>
  <w:num w:numId="19">
    <w:abstractNumId w:val="10"/>
  </w:num>
  <w:num w:numId="20">
    <w:abstractNumId w:val="12"/>
  </w:num>
  <w:num w:numId="21">
    <w:abstractNumId w:val="27"/>
  </w:num>
  <w:num w:numId="22">
    <w:abstractNumId w:val="14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0178"/>
  </w:hdrShapeDefaults>
  <w:footnotePr>
    <w:footnote w:id="0"/>
    <w:footnote w:id="1"/>
  </w:footnotePr>
  <w:endnotePr>
    <w:endnote w:id="0"/>
    <w:endnote w:id="1"/>
  </w:endnotePr>
  <w:compat/>
  <w:rsids>
    <w:rsidRoot w:val="0019248C"/>
    <w:rsid w:val="0000108B"/>
    <w:rsid w:val="000015CD"/>
    <w:rsid w:val="00003C2E"/>
    <w:rsid w:val="00003E5C"/>
    <w:rsid w:val="00005182"/>
    <w:rsid w:val="00005554"/>
    <w:rsid w:val="000055C6"/>
    <w:rsid w:val="00006290"/>
    <w:rsid w:val="00007E01"/>
    <w:rsid w:val="000109BE"/>
    <w:rsid w:val="00011E5B"/>
    <w:rsid w:val="0001339F"/>
    <w:rsid w:val="00015FF4"/>
    <w:rsid w:val="00016349"/>
    <w:rsid w:val="000168DA"/>
    <w:rsid w:val="00017DED"/>
    <w:rsid w:val="00021FFA"/>
    <w:rsid w:val="000255B9"/>
    <w:rsid w:val="00027D30"/>
    <w:rsid w:val="00031D18"/>
    <w:rsid w:val="000415CA"/>
    <w:rsid w:val="00041CFA"/>
    <w:rsid w:val="00044589"/>
    <w:rsid w:val="00044FC0"/>
    <w:rsid w:val="000454D0"/>
    <w:rsid w:val="000504BD"/>
    <w:rsid w:val="00050A38"/>
    <w:rsid w:val="000515CE"/>
    <w:rsid w:val="00051788"/>
    <w:rsid w:val="000524EC"/>
    <w:rsid w:val="000525D1"/>
    <w:rsid w:val="00054585"/>
    <w:rsid w:val="00057B42"/>
    <w:rsid w:val="00060A1D"/>
    <w:rsid w:val="0006183F"/>
    <w:rsid w:val="00061B37"/>
    <w:rsid w:val="00062555"/>
    <w:rsid w:val="00062A10"/>
    <w:rsid w:val="00064B7F"/>
    <w:rsid w:val="00064DF4"/>
    <w:rsid w:val="00065451"/>
    <w:rsid w:val="000669F5"/>
    <w:rsid w:val="00071B76"/>
    <w:rsid w:val="000720BD"/>
    <w:rsid w:val="000722C2"/>
    <w:rsid w:val="00073579"/>
    <w:rsid w:val="00074360"/>
    <w:rsid w:val="000763E5"/>
    <w:rsid w:val="00077139"/>
    <w:rsid w:val="000772CC"/>
    <w:rsid w:val="00081943"/>
    <w:rsid w:val="00081D8E"/>
    <w:rsid w:val="000857E3"/>
    <w:rsid w:val="00085E4B"/>
    <w:rsid w:val="0008653A"/>
    <w:rsid w:val="00087188"/>
    <w:rsid w:val="00090B2D"/>
    <w:rsid w:val="00090BCF"/>
    <w:rsid w:val="00095100"/>
    <w:rsid w:val="0009682C"/>
    <w:rsid w:val="00096A52"/>
    <w:rsid w:val="000A410D"/>
    <w:rsid w:val="000A4D05"/>
    <w:rsid w:val="000A7866"/>
    <w:rsid w:val="000B2316"/>
    <w:rsid w:val="000B3D7F"/>
    <w:rsid w:val="000B4959"/>
    <w:rsid w:val="000B566D"/>
    <w:rsid w:val="000B67E2"/>
    <w:rsid w:val="000C06A5"/>
    <w:rsid w:val="000C6050"/>
    <w:rsid w:val="000C6D59"/>
    <w:rsid w:val="000C7960"/>
    <w:rsid w:val="000C7B09"/>
    <w:rsid w:val="000D0EDA"/>
    <w:rsid w:val="000D3037"/>
    <w:rsid w:val="000D3066"/>
    <w:rsid w:val="000D684E"/>
    <w:rsid w:val="000D7401"/>
    <w:rsid w:val="000E2F82"/>
    <w:rsid w:val="000E4DCE"/>
    <w:rsid w:val="000E4E7E"/>
    <w:rsid w:val="000E75D6"/>
    <w:rsid w:val="000F0007"/>
    <w:rsid w:val="000F2F71"/>
    <w:rsid w:val="001008CD"/>
    <w:rsid w:val="00101A2D"/>
    <w:rsid w:val="00103544"/>
    <w:rsid w:val="00103554"/>
    <w:rsid w:val="00103567"/>
    <w:rsid w:val="00103B91"/>
    <w:rsid w:val="00103BB6"/>
    <w:rsid w:val="00107892"/>
    <w:rsid w:val="0011095D"/>
    <w:rsid w:val="00113E39"/>
    <w:rsid w:val="00115C6D"/>
    <w:rsid w:val="00117A85"/>
    <w:rsid w:val="00123472"/>
    <w:rsid w:val="001278AF"/>
    <w:rsid w:val="00131F98"/>
    <w:rsid w:val="00140DDD"/>
    <w:rsid w:val="001529D9"/>
    <w:rsid w:val="00154045"/>
    <w:rsid w:val="00156600"/>
    <w:rsid w:val="001574B2"/>
    <w:rsid w:val="001608D4"/>
    <w:rsid w:val="001666DE"/>
    <w:rsid w:val="00166850"/>
    <w:rsid w:val="00166E74"/>
    <w:rsid w:val="00167A4F"/>
    <w:rsid w:val="00167BAB"/>
    <w:rsid w:val="0017009B"/>
    <w:rsid w:val="00176C6B"/>
    <w:rsid w:val="00176F41"/>
    <w:rsid w:val="00180948"/>
    <w:rsid w:val="00180B56"/>
    <w:rsid w:val="001902C2"/>
    <w:rsid w:val="001908CB"/>
    <w:rsid w:val="0019248C"/>
    <w:rsid w:val="0019348B"/>
    <w:rsid w:val="00193869"/>
    <w:rsid w:val="00194B2D"/>
    <w:rsid w:val="0019503B"/>
    <w:rsid w:val="0019515E"/>
    <w:rsid w:val="001A00E9"/>
    <w:rsid w:val="001A1A2E"/>
    <w:rsid w:val="001A25A9"/>
    <w:rsid w:val="001A32D6"/>
    <w:rsid w:val="001A3CDD"/>
    <w:rsid w:val="001A51C3"/>
    <w:rsid w:val="001A7382"/>
    <w:rsid w:val="001A74B3"/>
    <w:rsid w:val="001A7F84"/>
    <w:rsid w:val="001B0EF1"/>
    <w:rsid w:val="001B2CF0"/>
    <w:rsid w:val="001B3337"/>
    <w:rsid w:val="001B43EA"/>
    <w:rsid w:val="001B7780"/>
    <w:rsid w:val="001C14D2"/>
    <w:rsid w:val="001C19F2"/>
    <w:rsid w:val="001C1C71"/>
    <w:rsid w:val="001C22D7"/>
    <w:rsid w:val="001C2FD9"/>
    <w:rsid w:val="001C412B"/>
    <w:rsid w:val="001C760E"/>
    <w:rsid w:val="001C7E21"/>
    <w:rsid w:val="001D065A"/>
    <w:rsid w:val="001D246B"/>
    <w:rsid w:val="001D30DF"/>
    <w:rsid w:val="001D460E"/>
    <w:rsid w:val="001D4703"/>
    <w:rsid w:val="001D4888"/>
    <w:rsid w:val="001D7012"/>
    <w:rsid w:val="001D72A4"/>
    <w:rsid w:val="001E134E"/>
    <w:rsid w:val="001E4942"/>
    <w:rsid w:val="001E4B2D"/>
    <w:rsid w:val="001E4D36"/>
    <w:rsid w:val="001E6820"/>
    <w:rsid w:val="001E75C4"/>
    <w:rsid w:val="001F2141"/>
    <w:rsid w:val="001F2A6F"/>
    <w:rsid w:val="001F6A36"/>
    <w:rsid w:val="001F7E06"/>
    <w:rsid w:val="00200D6B"/>
    <w:rsid w:val="00200DA7"/>
    <w:rsid w:val="002017C0"/>
    <w:rsid w:val="002029B2"/>
    <w:rsid w:val="00203D45"/>
    <w:rsid w:val="002050E7"/>
    <w:rsid w:val="0020782D"/>
    <w:rsid w:val="00207EAE"/>
    <w:rsid w:val="002106DB"/>
    <w:rsid w:val="00211A0A"/>
    <w:rsid w:val="00213B78"/>
    <w:rsid w:val="00213D85"/>
    <w:rsid w:val="002141D8"/>
    <w:rsid w:val="00217013"/>
    <w:rsid w:val="00223B38"/>
    <w:rsid w:val="0022472B"/>
    <w:rsid w:val="00225880"/>
    <w:rsid w:val="00231732"/>
    <w:rsid w:val="00233ACF"/>
    <w:rsid w:val="00234185"/>
    <w:rsid w:val="002419E9"/>
    <w:rsid w:val="00241E62"/>
    <w:rsid w:val="00241EC4"/>
    <w:rsid w:val="002421C8"/>
    <w:rsid w:val="00243AF5"/>
    <w:rsid w:val="0024565F"/>
    <w:rsid w:val="00246AA5"/>
    <w:rsid w:val="00246F4A"/>
    <w:rsid w:val="00247AF4"/>
    <w:rsid w:val="00252FB2"/>
    <w:rsid w:val="0025494B"/>
    <w:rsid w:val="00255A5C"/>
    <w:rsid w:val="00260A2F"/>
    <w:rsid w:val="00261A2C"/>
    <w:rsid w:val="0026384B"/>
    <w:rsid w:val="00265E1A"/>
    <w:rsid w:val="00266608"/>
    <w:rsid w:val="002679CF"/>
    <w:rsid w:val="002729AD"/>
    <w:rsid w:val="002735AE"/>
    <w:rsid w:val="00280087"/>
    <w:rsid w:val="00280436"/>
    <w:rsid w:val="00284C75"/>
    <w:rsid w:val="00286BB5"/>
    <w:rsid w:val="00287617"/>
    <w:rsid w:val="002916CD"/>
    <w:rsid w:val="00293F20"/>
    <w:rsid w:val="002945A7"/>
    <w:rsid w:val="002950B5"/>
    <w:rsid w:val="0029623D"/>
    <w:rsid w:val="00296864"/>
    <w:rsid w:val="00297484"/>
    <w:rsid w:val="0029765D"/>
    <w:rsid w:val="002A242F"/>
    <w:rsid w:val="002A2BF7"/>
    <w:rsid w:val="002A383C"/>
    <w:rsid w:val="002A4A10"/>
    <w:rsid w:val="002A6AA9"/>
    <w:rsid w:val="002A7C91"/>
    <w:rsid w:val="002A7CBD"/>
    <w:rsid w:val="002B1B7B"/>
    <w:rsid w:val="002B46C6"/>
    <w:rsid w:val="002B6EDB"/>
    <w:rsid w:val="002B7430"/>
    <w:rsid w:val="002C0585"/>
    <w:rsid w:val="002C29A8"/>
    <w:rsid w:val="002C6094"/>
    <w:rsid w:val="002C647C"/>
    <w:rsid w:val="002C6787"/>
    <w:rsid w:val="002D0BF7"/>
    <w:rsid w:val="002D14F3"/>
    <w:rsid w:val="002D59A0"/>
    <w:rsid w:val="002D6549"/>
    <w:rsid w:val="002E12B6"/>
    <w:rsid w:val="002E164B"/>
    <w:rsid w:val="002E1685"/>
    <w:rsid w:val="002E7CA4"/>
    <w:rsid w:val="002F01D4"/>
    <w:rsid w:val="002F0E82"/>
    <w:rsid w:val="002F0EE7"/>
    <w:rsid w:val="002F3AA6"/>
    <w:rsid w:val="00305656"/>
    <w:rsid w:val="00305AF9"/>
    <w:rsid w:val="003147FC"/>
    <w:rsid w:val="00315823"/>
    <w:rsid w:val="00316B48"/>
    <w:rsid w:val="00317F79"/>
    <w:rsid w:val="00317FDA"/>
    <w:rsid w:val="00320984"/>
    <w:rsid w:val="00323226"/>
    <w:rsid w:val="003243C0"/>
    <w:rsid w:val="00324430"/>
    <w:rsid w:val="00325132"/>
    <w:rsid w:val="003262FB"/>
    <w:rsid w:val="003311E0"/>
    <w:rsid w:val="00332184"/>
    <w:rsid w:val="003331E1"/>
    <w:rsid w:val="00333883"/>
    <w:rsid w:val="00336853"/>
    <w:rsid w:val="0033773A"/>
    <w:rsid w:val="003446A4"/>
    <w:rsid w:val="00344D86"/>
    <w:rsid w:val="00344E46"/>
    <w:rsid w:val="00351B9C"/>
    <w:rsid w:val="00353A69"/>
    <w:rsid w:val="00354E7B"/>
    <w:rsid w:val="00356269"/>
    <w:rsid w:val="00356299"/>
    <w:rsid w:val="0035739A"/>
    <w:rsid w:val="00357832"/>
    <w:rsid w:val="00357952"/>
    <w:rsid w:val="00360925"/>
    <w:rsid w:val="00364195"/>
    <w:rsid w:val="0036619B"/>
    <w:rsid w:val="00370F9B"/>
    <w:rsid w:val="003712B0"/>
    <w:rsid w:val="00372CC8"/>
    <w:rsid w:val="00373D47"/>
    <w:rsid w:val="00375AFC"/>
    <w:rsid w:val="00390DC4"/>
    <w:rsid w:val="0039204F"/>
    <w:rsid w:val="003941B4"/>
    <w:rsid w:val="0039511E"/>
    <w:rsid w:val="003968BF"/>
    <w:rsid w:val="0039779E"/>
    <w:rsid w:val="003A0DA2"/>
    <w:rsid w:val="003A3D46"/>
    <w:rsid w:val="003A46D1"/>
    <w:rsid w:val="003A49E8"/>
    <w:rsid w:val="003A4F7C"/>
    <w:rsid w:val="003A5495"/>
    <w:rsid w:val="003A5B98"/>
    <w:rsid w:val="003B3313"/>
    <w:rsid w:val="003C2AEE"/>
    <w:rsid w:val="003C35BF"/>
    <w:rsid w:val="003C3BD2"/>
    <w:rsid w:val="003C4548"/>
    <w:rsid w:val="003D0A2B"/>
    <w:rsid w:val="003D3104"/>
    <w:rsid w:val="003D3479"/>
    <w:rsid w:val="003D6B68"/>
    <w:rsid w:val="003D7322"/>
    <w:rsid w:val="003D7F10"/>
    <w:rsid w:val="003E0329"/>
    <w:rsid w:val="003E0CCA"/>
    <w:rsid w:val="003E242C"/>
    <w:rsid w:val="003E24BF"/>
    <w:rsid w:val="003E27AD"/>
    <w:rsid w:val="003E78C9"/>
    <w:rsid w:val="003F09C2"/>
    <w:rsid w:val="003F181C"/>
    <w:rsid w:val="003F428E"/>
    <w:rsid w:val="003F6D2F"/>
    <w:rsid w:val="00400BAD"/>
    <w:rsid w:val="004019F1"/>
    <w:rsid w:val="00403673"/>
    <w:rsid w:val="00405124"/>
    <w:rsid w:val="004066E9"/>
    <w:rsid w:val="00406751"/>
    <w:rsid w:val="00406814"/>
    <w:rsid w:val="0041183C"/>
    <w:rsid w:val="00411BAC"/>
    <w:rsid w:val="00414D9D"/>
    <w:rsid w:val="00415703"/>
    <w:rsid w:val="0041763D"/>
    <w:rsid w:val="0041790F"/>
    <w:rsid w:val="00420FCD"/>
    <w:rsid w:val="00421484"/>
    <w:rsid w:val="004223DA"/>
    <w:rsid w:val="00423B39"/>
    <w:rsid w:val="00426CCA"/>
    <w:rsid w:val="00427B0E"/>
    <w:rsid w:val="00430817"/>
    <w:rsid w:val="00431EED"/>
    <w:rsid w:val="00435EDB"/>
    <w:rsid w:val="00436980"/>
    <w:rsid w:val="00436EB8"/>
    <w:rsid w:val="00440977"/>
    <w:rsid w:val="00440D3F"/>
    <w:rsid w:val="004410B5"/>
    <w:rsid w:val="00442618"/>
    <w:rsid w:val="00442831"/>
    <w:rsid w:val="00444C19"/>
    <w:rsid w:val="0044714A"/>
    <w:rsid w:val="00450292"/>
    <w:rsid w:val="004506B0"/>
    <w:rsid w:val="004522E4"/>
    <w:rsid w:val="00453EE6"/>
    <w:rsid w:val="0045407B"/>
    <w:rsid w:val="004569FA"/>
    <w:rsid w:val="004572EB"/>
    <w:rsid w:val="00463BBF"/>
    <w:rsid w:val="004654D8"/>
    <w:rsid w:val="00470173"/>
    <w:rsid w:val="00470D41"/>
    <w:rsid w:val="00470F5C"/>
    <w:rsid w:val="004727E8"/>
    <w:rsid w:val="0047346A"/>
    <w:rsid w:val="00476FD5"/>
    <w:rsid w:val="004838A8"/>
    <w:rsid w:val="004852BB"/>
    <w:rsid w:val="0048560B"/>
    <w:rsid w:val="004862B3"/>
    <w:rsid w:val="00487E62"/>
    <w:rsid w:val="00490785"/>
    <w:rsid w:val="00490ECF"/>
    <w:rsid w:val="00491725"/>
    <w:rsid w:val="00494C5A"/>
    <w:rsid w:val="00496482"/>
    <w:rsid w:val="00496E6E"/>
    <w:rsid w:val="00496EE1"/>
    <w:rsid w:val="00497C4E"/>
    <w:rsid w:val="004A0A6F"/>
    <w:rsid w:val="004A1270"/>
    <w:rsid w:val="004A1576"/>
    <w:rsid w:val="004A2148"/>
    <w:rsid w:val="004A29DE"/>
    <w:rsid w:val="004A404F"/>
    <w:rsid w:val="004A62E7"/>
    <w:rsid w:val="004B0739"/>
    <w:rsid w:val="004B1A5D"/>
    <w:rsid w:val="004C0EF3"/>
    <w:rsid w:val="004C1ABC"/>
    <w:rsid w:val="004C4B07"/>
    <w:rsid w:val="004C62DA"/>
    <w:rsid w:val="004C6FAD"/>
    <w:rsid w:val="004D014E"/>
    <w:rsid w:val="004D07CC"/>
    <w:rsid w:val="004D37C9"/>
    <w:rsid w:val="004D6F70"/>
    <w:rsid w:val="004E156B"/>
    <w:rsid w:val="004E20A1"/>
    <w:rsid w:val="004E650D"/>
    <w:rsid w:val="004E7840"/>
    <w:rsid w:val="004E7BE9"/>
    <w:rsid w:val="004E7EAE"/>
    <w:rsid w:val="004F2722"/>
    <w:rsid w:val="004F286D"/>
    <w:rsid w:val="004F2B98"/>
    <w:rsid w:val="004F4D9D"/>
    <w:rsid w:val="004F5E65"/>
    <w:rsid w:val="004F629E"/>
    <w:rsid w:val="005027A5"/>
    <w:rsid w:val="00505841"/>
    <w:rsid w:val="00505A45"/>
    <w:rsid w:val="0051077E"/>
    <w:rsid w:val="005108C0"/>
    <w:rsid w:val="00510E5A"/>
    <w:rsid w:val="005111C7"/>
    <w:rsid w:val="005115E8"/>
    <w:rsid w:val="00516276"/>
    <w:rsid w:val="00516E20"/>
    <w:rsid w:val="005174B3"/>
    <w:rsid w:val="005216A6"/>
    <w:rsid w:val="00522724"/>
    <w:rsid w:val="00523701"/>
    <w:rsid w:val="00523982"/>
    <w:rsid w:val="005254AA"/>
    <w:rsid w:val="00527F70"/>
    <w:rsid w:val="00530C03"/>
    <w:rsid w:val="00534E9A"/>
    <w:rsid w:val="005357B1"/>
    <w:rsid w:val="00536BD1"/>
    <w:rsid w:val="00537672"/>
    <w:rsid w:val="00537F93"/>
    <w:rsid w:val="00541113"/>
    <w:rsid w:val="005440AB"/>
    <w:rsid w:val="00544D74"/>
    <w:rsid w:val="005500AA"/>
    <w:rsid w:val="00552A15"/>
    <w:rsid w:val="0055310B"/>
    <w:rsid w:val="00553BEB"/>
    <w:rsid w:val="00555E6F"/>
    <w:rsid w:val="00556911"/>
    <w:rsid w:val="0055697F"/>
    <w:rsid w:val="00561CED"/>
    <w:rsid w:val="00561EAB"/>
    <w:rsid w:val="005653D3"/>
    <w:rsid w:val="00565AC1"/>
    <w:rsid w:val="00572CC5"/>
    <w:rsid w:val="005731B6"/>
    <w:rsid w:val="0057458E"/>
    <w:rsid w:val="00576221"/>
    <w:rsid w:val="0057749A"/>
    <w:rsid w:val="00582960"/>
    <w:rsid w:val="005833A1"/>
    <w:rsid w:val="00583F0E"/>
    <w:rsid w:val="00591417"/>
    <w:rsid w:val="0059194B"/>
    <w:rsid w:val="0059223E"/>
    <w:rsid w:val="0059553F"/>
    <w:rsid w:val="00595DE8"/>
    <w:rsid w:val="00595E5D"/>
    <w:rsid w:val="00596420"/>
    <w:rsid w:val="005A1342"/>
    <w:rsid w:val="005A1434"/>
    <w:rsid w:val="005A18A6"/>
    <w:rsid w:val="005A1D5A"/>
    <w:rsid w:val="005A5552"/>
    <w:rsid w:val="005A7A57"/>
    <w:rsid w:val="005B04C6"/>
    <w:rsid w:val="005B3ADC"/>
    <w:rsid w:val="005B5268"/>
    <w:rsid w:val="005B6646"/>
    <w:rsid w:val="005B796F"/>
    <w:rsid w:val="005C071E"/>
    <w:rsid w:val="005C1BDD"/>
    <w:rsid w:val="005C45DA"/>
    <w:rsid w:val="005C7CCE"/>
    <w:rsid w:val="005D072E"/>
    <w:rsid w:val="005D1508"/>
    <w:rsid w:val="005D6A17"/>
    <w:rsid w:val="005E07E8"/>
    <w:rsid w:val="005E448D"/>
    <w:rsid w:val="005E470C"/>
    <w:rsid w:val="005E60F0"/>
    <w:rsid w:val="005E63C0"/>
    <w:rsid w:val="005E649A"/>
    <w:rsid w:val="005E6D10"/>
    <w:rsid w:val="005E6DB4"/>
    <w:rsid w:val="005F1C45"/>
    <w:rsid w:val="005F36BC"/>
    <w:rsid w:val="0060032C"/>
    <w:rsid w:val="00601163"/>
    <w:rsid w:val="0060213E"/>
    <w:rsid w:val="00602184"/>
    <w:rsid w:val="006026D7"/>
    <w:rsid w:val="0060295C"/>
    <w:rsid w:val="006070B8"/>
    <w:rsid w:val="00607D14"/>
    <w:rsid w:val="0061083E"/>
    <w:rsid w:val="00611D38"/>
    <w:rsid w:val="00614111"/>
    <w:rsid w:val="00617775"/>
    <w:rsid w:val="00617D63"/>
    <w:rsid w:val="00620F53"/>
    <w:rsid w:val="0062620F"/>
    <w:rsid w:val="00626DD2"/>
    <w:rsid w:val="00634141"/>
    <w:rsid w:val="00635F71"/>
    <w:rsid w:val="00643D1B"/>
    <w:rsid w:val="0064667B"/>
    <w:rsid w:val="00646A10"/>
    <w:rsid w:val="00647781"/>
    <w:rsid w:val="00651255"/>
    <w:rsid w:val="00656A6C"/>
    <w:rsid w:val="00657A52"/>
    <w:rsid w:val="00661DBC"/>
    <w:rsid w:val="006642FC"/>
    <w:rsid w:val="0066647B"/>
    <w:rsid w:val="006726E5"/>
    <w:rsid w:val="00672CBC"/>
    <w:rsid w:val="00674D4B"/>
    <w:rsid w:val="00677D76"/>
    <w:rsid w:val="006803CA"/>
    <w:rsid w:val="00680E37"/>
    <w:rsid w:val="00685957"/>
    <w:rsid w:val="00685A35"/>
    <w:rsid w:val="00690A20"/>
    <w:rsid w:val="0069295B"/>
    <w:rsid w:val="00697A4E"/>
    <w:rsid w:val="006A122F"/>
    <w:rsid w:val="006A1AEC"/>
    <w:rsid w:val="006A3D40"/>
    <w:rsid w:val="006A64F4"/>
    <w:rsid w:val="006A6518"/>
    <w:rsid w:val="006B1A8A"/>
    <w:rsid w:val="006B3B24"/>
    <w:rsid w:val="006B7C7E"/>
    <w:rsid w:val="006C22A4"/>
    <w:rsid w:val="006C2719"/>
    <w:rsid w:val="006C4005"/>
    <w:rsid w:val="006C4BCD"/>
    <w:rsid w:val="006C5761"/>
    <w:rsid w:val="006C5C0F"/>
    <w:rsid w:val="006C73F9"/>
    <w:rsid w:val="006C7F2B"/>
    <w:rsid w:val="006D17EE"/>
    <w:rsid w:val="006D4041"/>
    <w:rsid w:val="006D413E"/>
    <w:rsid w:val="006D5918"/>
    <w:rsid w:val="006E5AD9"/>
    <w:rsid w:val="006E6BE7"/>
    <w:rsid w:val="006E6D1B"/>
    <w:rsid w:val="006E70DF"/>
    <w:rsid w:val="006F1D65"/>
    <w:rsid w:val="006F4736"/>
    <w:rsid w:val="006F4C3D"/>
    <w:rsid w:val="006F4FE6"/>
    <w:rsid w:val="006F507E"/>
    <w:rsid w:val="006F683F"/>
    <w:rsid w:val="007025BB"/>
    <w:rsid w:val="0070297D"/>
    <w:rsid w:val="00705C46"/>
    <w:rsid w:val="00706E07"/>
    <w:rsid w:val="00706F7A"/>
    <w:rsid w:val="00707EA3"/>
    <w:rsid w:val="00710832"/>
    <w:rsid w:val="00710D87"/>
    <w:rsid w:val="00714DD8"/>
    <w:rsid w:val="007153D8"/>
    <w:rsid w:val="007156FB"/>
    <w:rsid w:val="00715BF8"/>
    <w:rsid w:val="00715F99"/>
    <w:rsid w:val="00716B4C"/>
    <w:rsid w:val="00720374"/>
    <w:rsid w:val="00724F2D"/>
    <w:rsid w:val="007279F7"/>
    <w:rsid w:val="00727D71"/>
    <w:rsid w:val="00727FA9"/>
    <w:rsid w:val="00733BA9"/>
    <w:rsid w:val="00741B4F"/>
    <w:rsid w:val="00741BF3"/>
    <w:rsid w:val="00743265"/>
    <w:rsid w:val="00743386"/>
    <w:rsid w:val="007460EA"/>
    <w:rsid w:val="00746451"/>
    <w:rsid w:val="0074711F"/>
    <w:rsid w:val="00747B5E"/>
    <w:rsid w:val="00751749"/>
    <w:rsid w:val="007534BA"/>
    <w:rsid w:val="00753F95"/>
    <w:rsid w:val="0075605F"/>
    <w:rsid w:val="007568C2"/>
    <w:rsid w:val="00756EF1"/>
    <w:rsid w:val="007622E4"/>
    <w:rsid w:val="0076362B"/>
    <w:rsid w:val="0076396F"/>
    <w:rsid w:val="00763D6A"/>
    <w:rsid w:val="00764331"/>
    <w:rsid w:val="007667E1"/>
    <w:rsid w:val="0077053C"/>
    <w:rsid w:val="007709F0"/>
    <w:rsid w:val="00771BCB"/>
    <w:rsid w:val="00772BC9"/>
    <w:rsid w:val="00772E76"/>
    <w:rsid w:val="00774638"/>
    <w:rsid w:val="00775EBA"/>
    <w:rsid w:val="00782000"/>
    <w:rsid w:val="00782AF3"/>
    <w:rsid w:val="00783D11"/>
    <w:rsid w:val="00787E9E"/>
    <w:rsid w:val="00787F59"/>
    <w:rsid w:val="00790A1C"/>
    <w:rsid w:val="00790AD7"/>
    <w:rsid w:val="00790B3A"/>
    <w:rsid w:val="00793267"/>
    <w:rsid w:val="007945C3"/>
    <w:rsid w:val="00796B5D"/>
    <w:rsid w:val="00797235"/>
    <w:rsid w:val="00797D42"/>
    <w:rsid w:val="007A245F"/>
    <w:rsid w:val="007A2C30"/>
    <w:rsid w:val="007A2D25"/>
    <w:rsid w:val="007A4493"/>
    <w:rsid w:val="007A4978"/>
    <w:rsid w:val="007A515A"/>
    <w:rsid w:val="007B21D3"/>
    <w:rsid w:val="007B4104"/>
    <w:rsid w:val="007C21B5"/>
    <w:rsid w:val="007C2872"/>
    <w:rsid w:val="007C2A15"/>
    <w:rsid w:val="007C54E2"/>
    <w:rsid w:val="007C76F8"/>
    <w:rsid w:val="007D257C"/>
    <w:rsid w:val="007D2A68"/>
    <w:rsid w:val="007D31FF"/>
    <w:rsid w:val="007D4A57"/>
    <w:rsid w:val="007D73D1"/>
    <w:rsid w:val="007D7E66"/>
    <w:rsid w:val="007E0A50"/>
    <w:rsid w:val="007E1C6F"/>
    <w:rsid w:val="007E3F81"/>
    <w:rsid w:val="007E45A4"/>
    <w:rsid w:val="007E4B3B"/>
    <w:rsid w:val="007E6AF6"/>
    <w:rsid w:val="007F2227"/>
    <w:rsid w:val="007F2E66"/>
    <w:rsid w:val="007F328B"/>
    <w:rsid w:val="007F4868"/>
    <w:rsid w:val="007F5BEA"/>
    <w:rsid w:val="007F5DA4"/>
    <w:rsid w:val="00803343"/>
    <w:rsid w:val="00810A78"/>
    <w:rsid w:val="0081250B"/>
    <w:rsid w:val="00813C04"/>
    <w:rsid w:val="00814D93"/>
    <w:rsid w:val="00814FCF"/>
    <w:rsid w:val="00816113"/>
    <w:rsid w:val="0081643E"/>
    <w:rsid w:val="00820F1A"/>
    <w:rsid w:val="00823B82"/>
    <w:rsid w:val="00834897"/>
    <w:rsid w:val="00835C71"/>
    <w:rsid w:val="00836026"/>
    <w:rsid w:val="00836419"/>
    <w:rsid w:val="00836881"/>
    <w:rsid w:val="008375E3"/>
    <w:rsid w:val="00837647"/>
    <w:rsid w:val="00845711"/>
    <w:rsid w:val="0084731F"/>
    <w:rsid w:val="00847546"/>
    <w:rsid w:val="00847C6A"/>
    <w:rsid w:val="00851BEB"/>
    <w:rsid w:val="008551DA"/>
    <w:rsid w:val="008562F5"/>
    <w:rsid w:val="00857BA8"/>
    <w:rsid w:val="00860C5D"/>
    <w:rsid w:val="00863F31"/>
    <w:rsid w:val="008641B8"/>
    <w:rsid w:val="00864420"/>
    <w:rsid w:val="008670AF"/>
    <w:rsid w:val="008671E4"/>
    <w:rsid w:val="00867F59"/>
    <w:rsid w:val="00870DCC"/>
    <w:rsid w:val="00877037"/>
    <w:rsid w:val="00880195"/>
    <w:rsid w:val="00882D34"/>
    <w:rsid w:val="008836DF"/>
    <w:rsid w:val="00883DB0"/>
    <w:rsid w:val="00885F96"/>
    <w:rsid w:val="00890797"/>
    <w:rsid w:val="00891753"/>
    <w:rsid w:val="008961AA"/>
    <w:rsid w:val="0089684B"/>
    <w:rsid w:val="008A14F1"/>
    <w:rsid w:val="008A59B6"/>
    <w:rsid w:val="008A6BAC"/>
    <w:rsid w:val="008B08B1"/>
    <w:rsid w:val="008B1810"/>
    <w:rsid w:val="008B4345"/>
    <w:rsid w:val="008C01E5"/>
    <w:rsid w:val="008C33F9"/>
    <w:rsid w:val="008C4225"/>
    <w:rsid w:val="008C4ADB"/>
    <w:rsid w:val="008C4E05"/>
    <w:rsid w:val="008C6D0F"/>
    <w:rsid w:val="008C6F1A"/>
    <w:rsid w:val="008D20D0"/>
    <w:rsid w:val="008D686F"/>
    <w:rsid w:val="008D695F"/>
    <w:rsid w:val="008E0E93"/>
    <w:rsid w:val="008E19A0"/>
    <w:rsid w:val="008E2A84"/>
    <w:rsid w:val="008E729A"/>
    <w:rsid w:val="008E75E3"/>
    <w:rsid w:val="008F05B4"/>
    <w:rsid w:val="008F1A0D"/>
    <w:rsid w:val="008F2BDF"/>
    <w:rsid w:val="008F4803"/>
    <w:rsid w:val="008F6A7B"/>
    <w:rsid w:val="008F7FB4"/>
    <w:rsid w:val="0090327A"/>
    <w:rsid w:val="0090335E"/>
    <w:rsid w:val="00905DD7"/>
    <w:rsid w:val="00910024"/>
    <w:rsid w:val="009108F3"/>
    <w:rsid w:val="0091575D"/>
    <w:rsid w:val="00915CE2"/>
    <w:rsid w:val="00917998"/>
    <w:rsid w:val="009213C9"/>
    <w:rsid w:val="0092152E"/>
    <w:rsid w:val="0092240B"/>
    <w:rsid w:val="00922B83"/>
    <w:rsid w:val="0092543F"/>
    <w:rsid w:val="00925D97"/>
    <w:rsid w:val="0092667A"/>
    <w:rsid w:val="00926EDF"/>
    <w:rsid w:val="00927E93"/>
    <w:rsid w:val="00932A27"/>
    <w:rsid w:val="009353A7"/>
    <w:rsid w:val="00936304"/>
    <w:rsid w:val="00941473"/>
    <w:rsid w:val="009477BC"/>
    <w:rsid w:val="00947D99"/>
    <w:rsid w:val="00954FF7"/>
    <w:rsid w:val="009562F3"/>
    <w:rsid w:val="00962549"/>
    <w:rsid w:val="009625E6"/>
    <w:rsid w:val="00962C68"/>
    <w:rsid w:val="009729D3"/>
    <w:rsid w:val="00975622"/>
    <w:rsid w:val="00975CA4"/>
    <w:rsid w:val="00976115"/>
    <w:rsid w:val="00976F4B"/>
    <w:rsid w:val="00982460"/>
    <w:rsid w:val="00985FB5"/>
    <w:rsid w:val="00990CDF"/>
    <w:rsid w:val="00992569"/>
    <w:rsid w:val="00992594"/>
    <w:rsid w:val="00994AFF"/>
    <w:rsid w:val="00995931"/>
    <w:rsid w:val="00995D1B"/>
    <w:rsid w:val="009977CA"/>
    <w:rsid w:val="009A0B3E"/>
    <w:rsid w:val="009A2A46"/>
    <w:rsid w:val="009A4EB4"/>
    <w:rsid w:val="009A635E"/>
    <w:rsid w:val="009B1072"/>
    <w:rsid w:val="009B11C0"/>
    <w:rsid w:val="009B198E"/>
    <w:rsid w:val="009B2D87"/>
    <w:rsid w:val="009B7A2F"/>
    <w:rsid w:val="009C0CE4"/>
    <w:rsid w:val="009C1D8C"/>
    <w:rsid w:val="009C1E88"/>
    <w:rsid w:val="009C36E2"/>
    <w:rsid w:val="009C4B21"/>
    <w:rsid w:val="009C79E9"/>
    <w:rsid w:val="009D08ED"/>
    <w:rsid w:val="009D569B"/>
    <w:rsid w:val="009D6CBF"/>
    <w:rsid w:val="009D7877"/>
    <w:rsid w:val="009E2D60"/>
    <w:rsid w:val="009F1313"/>
    <w:rsid w:val="009F153D"/>
    <w:rsid w:val="009F3CB6"/>
    <w:rsid w:val="009F431B"/>
    <w:rsid w:val="009F4BC1"/>
    <w:rsid w:val="009F56B2"/>
    <w:rsid w:val="009F6360"/>
    <w:rsid w:val="00A01BEC"/>
    <w:rsid w:val="00A03805"/>
    <w:rsid w:val="00A03EC7"/>
    <w:rsid w:val="00A05DB0"/>
    <w:rsid w:val="00A06B30"/>
    <w:rsid w:val="00A071DC"/>
    <w:rsid w:val="00A105DC"/>
    <w:rsid w:val="00A12CE9"/>
    <w:rsid w:val="00A13896"/>
    <w:rsid w:val="00A158E4"/>
    <w:rsid w:val="00A17E6D"/>
    <w:rsid w:val="00A21FA4"/>
    <w:rsid w:val="00A24D71"/>
    <w:rsid w:val="00A2603A"/>
    <w:rsid w:val="00A26211"/>
    <w:rsid w:val="00A27B28"/>
    <w:rsid w:val="00A35B11"/>
    <w:rsid w:val="00A422DE"/>
    <w:rsid w:val="00A43570"/>
    <w:rsid w:val="00A44061"/>
    <w:rsid w:val="00A44636"/>
    <w:rsid w:val="00A45FF8"/>
    <w:rsid w:val="00A472D1"/>
    <w:rsid w:val="00A477CD"/>
    <w:rsid w:val="00A50E85"/>
    <w:rsid w:val="00A570E5"/>
    <w:rsid w:val="00A60D0E"/>
    <w:rsid w:val="00A61967"/>
    <w:rsid w:val="00A63433"/>
    <w:rsid w:val="00A6541A"/>
    <w:rsid w:val="00A65F39"/>
    <w:rsid w:val="00A6655B"/>
    <w:rsid w:val="00A67C1A"/>
    <w:rsid w:val="00A67D38"/>
    <w:rsid w:val="00A70382"/>
    <w:rsid w:val="00A716F4"/>
    <w:rsid w:val="00A71D5C"/>
    <w:rsid w:val="00A7308D"/>
    <w:rsid w:val="00A754CB"/>
    <w:rsid w:val="00A75613"/>
    <w:rsid w:val="00A76970"/>
    <w:rsid w:val="00A76E72"/>
    <w:rsid w:val="00A7754C"/>
    <w:rsid w:val="00A80E05"/>
    <w:rsid w:val="00A857D2"/>
    <w:rsid w:val="00A874EB"/>
    <w:rsid w:val="00A87A6E"/>
    <w:rsid w:val="00A923A0"/>
    <w:rsid w:val="00A92F62"/>
    <w:rsid w:val="00A94BC6"/>
    <w:rsid w:val="00A94C93"/>
    <w:rsid w:val="00A96141"/>
    <w:rsid w:val="00A962DE"/>
    <w:rsid w:val="00A96E10"/>
    <w:rsid w:val="00AA02D9"/>
    <w:rsid w:val="00AA1C98"/>
    <w:rsid w:val="00AA3917"/>
    <w:rsid w:val="00AA4F2F"/>
    <w:rsid w:val="00AB0A5C"/>
    <w:rsid w:val="00AB10B7"/>
    <w:rsid w:val="00AB1A80"/>
    <w:rsid w:val="00AB24C2"/>
    <w:rsid w:val="00AB3736"/>
    <w:rsid w:val="00AB67B7"/>
    <w:rsid w:val="00AB789E"/>
    <w:rsid w:val="00AC133B"/>
    <w:rsid w:val="00AC3397"/>
    <w:rsid w:val="00AC4F28"/>
    <w:rsid w:val="00AD0BB8"/>
    <w:rsid w:val="00AD1CB7"/>
    <w:rsid w:val="00AD2CD4"/>
    <w:rsid w:val="00AD3B7B"/>
    <w:rsid w:val="00AD6F0B"/>
    <w:rsid w:val="00AE0019"/>
    <w:rsid w:val="00AE0AA5"/>
    <w:rsid w:val="00AE1C94"/>
    <w:rsid w:val="00AE64FA"/>
    <w:rsid w:val="00AE6F11"/>
    <w:rsid w:val="00AE72C7"/>
    <w:rsid w:val="00AF014F"/>
    <w:rsid w:val="00AF0730"/>
    <w:rsid w:val="00AF3257"/>
    <w:rsid w:val="00AF792B"/>
    <w:rsid w:val="00AF7C36"/>
    <w:rsid w:val="00B01CB1"/>
    <w:rsid w:val="00B02294"/>
    <w:rsid w:val="00B02CF0"/>
    <w:rsid w:val="00B069C8"/>
    <w:rsid w:val="00B06F49"/>
    <w:rsid w:val="00B075CE"/>
    <w:rsid w:val="00B07D56"/>
    <w:rsid w:val="00B110AD"/>
    <w:rsid w:val="00B1263B"/>
    <w:rsid w:val="00B12E45"/>
    <w:rsid w:val="00B130AB"/>
    <w:rsid w:val="00B15202"/>
    <w:rsid w:val="00B15512"/>
    <w:rsid w:val="00B15EF9"/>
    <w:rsid w:val="00B215E3"/>
    <w:rsid w:val="00B21B4C"/>
    <w:rsid w:val="00B21F7E"/>
    <w:rsid w:val="00B2237D"/>
    <w:rsid w:val="00B32A47"/>
    <w:rsid w:val="00B3405B"/>
    <w:rsid w:val="00B402A8"/>
    <w:rsid w:val="00B422E4"/>
    <w:rsid w:val="00B42F33"/>
    <w:rsid w:val="00B43E4D"/>
    <w:rsid w:val="00B44707"/>
    <w:rsid w:val="00B45F37"/>
    <w:rsid w:val="00B47590"/>
    <w:rsid w:val="00B50489"/>
    <w:rsid w:val="00B51308"/>
    <w:rsid w:val="00B52DC7"/>
    <w:rsid w:val="00B55728"/>
    <w:rsid w:val="00B55EE8"/>
    <w:rsid w:val="00B55F22"/>
    <w:rsid w:val="00B60262"/>
    <w:rsid w:val="00B6045D"/>
    <w:rsid w:val="00B62D32"/>
    <w:rsid w:val="00B63066"/>
    <w:rsid w:val="00B63398"/>
    <w:rsid w:val="00B65115"/>
    <w:rsid w:val="00B67298"/>
    <w:rsid w:val="00B67C7D"/>
    <w:rsid w:val="00B719EF"/>
    <w:rsid w:val="00B72EEA"/>
    <w:rsid w:val="00B738CB"/>
    <w:rsid w:val="00B7668D"/>
    <w:rsid w:val="00B76C81"/>
    <w:rsid w:val="00B80D37"/>
    <w:rsid w:val="00B816A1"/>
    <w:rsid w:val="00B81F8F"/>
    <w:rsid w:val="00B83401"/>
    <w:rsid w:val="00B83EA5"/>
    <w:rsid w:val="00B841F0"/>
    <w:rsid w:val="00B90677"/>
    <w:rsid w:val="00B924AF"/>
    <w:rsid w:val="00B92DDB"/>
    <w:rsid w:val="00B9469E"/>
    <w:rsid w:val="00B95056"/>
    <w:rsid w:val="00B95130"/>
    <w:rsid w:val="00B9611C"/>
    <w:rsid w:val="00BA0668"/>
    <w:rsid w:val="00BA109C"/>
    <w:rsid w:val="00BA5E7A"/>
    <w:rsid w:val="00BA603E"/>
    <w:rsid w:val="00BA7686"/>
    <w:rsid w:val="00BB11AE"/>
    <w:rsid w:val="00BB2641"/>
    <w:rsid w:val="00BB270D"/>
    <w:rsid w:val="00BB79D2"/>
    <w:rsid w:val="00BC21E1"/>
    <w:rsid w:val="00BC7A29"/>
    <w:rsid w:val="00BC7B09"/>
    <w:rsid w:val="00BD13FA"/>
    <w:rsid w:val="00BD185D"/>
    <w:rsid w:val="00BD2129"/>
    <w:rsid w:val="00BD3A0A"/>
    <w:rsid w:val="00BE0B5F"/>
    <w:rsid w:val="00BE2806"/>
    <w:rsid w:val="00BE3529"/>
    <w:rsid w:val="00BE45AF"/>
    <w:rsid w:val="00BE470C"/>
    <w:rsid w:val="00BE6CE6"/>
    <w:rsid w:val="00BF152E"/>
    <w:rsid w:val="00BF32E7"/>
    <w:rsid w:val="00BF38F7"/>
    <w:rsid w:val="00BF4617"/>
    <w:rsid w:val="00C00716"/>
    <w:rsid w:val="00C0072A"/>
    <w:rsid w:val="00C01360"/>
    <w:rsid w:val="00C01650"/>
    <w:rsid w:val="00C034CA"/>
    <w:rsid w:val="00C03B97"/>
    <w:rsid w:val="00C03E9C"/>
    <w:rsid w:val="00C10357"/>
    <w:rsid w:val="00C10561"/>
    <w:rsid w:val="00C108E6"/>
    <w:rsid w:val="00C12067"/>
    <w:rsid w:val="00C12FB8"/>
    <w:rsid w:val="00C17743"/>
    <w:rsid w:val="00C17B27"/>
    <w:rsid w:val="00C20940"/>
    <w:rsid w:val="00C21B75"/>
    <w:rsid w:val="00C23074"/>
    <w:rsid w:val="00C23D13"/>
    <w:rsid w:val="00C24F69"/>
    <w:rsid w:val="00C32590"/>
    <w:rsid w:val="00C32E54"/>
    <w:rsid w:val="00C33374"/>
    <w:rsid w:val="00C36BBC"/>
    <w:rsid w:val="00C36E73"/>
    <w:rsid w:val="00C3769A"/>
    <w:rsid w:val="00C37CB6"/>
    <w:rsid w:val="00C41FE7"/>
    <w:rsid w:val="00C439C1"/>
    <w:rsid w:val="00C43A77"/>
    <w:rsid w:val="00C4502C"/>
    <w:rsid w:val="00C502B7"/>
    <w:rsid w:val="00C51848"/>
    <w:rsid w:val="00C5369B"/>
    <w:rsid w:val="00C54206"/>
    <w:rsid w:val="00C548E5"/>
    <w:rsid w:val="00C57426"/>
    <w:rsid w:val="00C61D5C"/>
    <w:rsid w:val="00C64D68"/>
    <w:rsid w:val="00C6652C"/>
    <w:rsid w:val="00C672DD"/>
    <w:rsid w:val="00C6751A"/>
    <w:rsid w:val="00C67AE0"/>
    <w:rsid w:val="00C70238"/>
    <w:rsid w:val="00C72485"/>
    <w:rsid w:val="00C72CF9"/>
    <w:rsid w:val="00C7530C"/>
    <w:rsid w:val="00C81945"/>
    <w:rsid w:val="00C8271A"/>
    <w:rsid w:val="00C82D7B"/>
    <w:rsid w:val="00C83843"/>
    <w:rsid w:val="00C8387C"/>
    <w:rsid w:val="00C8645B"/>
    <w:rsid w:val="00C87437"/>
    <w:rsid w:val="00C87B3D"/>
    <w:rsid w:val="00C92CA6"/>
    <w:rsid w:val="00C92D8C"/>
    <w:rsid w:val="00C9370B"/>
    <w:rsid w:val="00C94390"/>
    <w:rsid w:val="00C94BB2"/>
    <w:rsid w:val="00C97434"/>
    <w:rsid w:val="00CA07D6"/>
    <w:rsid w:val="00CA0E2E"/>
    <w:rsid w:val="00CA288B"/>
    <w:rsid w:val="00CA334C"/>
    <w:rsid w:val="00CA4D67"/>
    <w:rsid w:val="00CA5374"/>
    <w:rsid w:val="00CA6653"/>
    <w:rsid w:val="00CB0DF5"/>
    <w:rsid w:val="00CB1895"/>
    <w:rsid w:val="00CB22F1"/>
    <w:rsid w:val="00CB3351"/>
    <w:rsid w:val="00CB57C5"/>
    <w:rsid w:val="00CB5B38"/>
    <w:rsid w:val="00CB645D"/>
    <w:rsid w:val="00CB670E"/>
    <w:rsid w:val="00CB7CF7"/>
    <w:rsid w:val="00CC1E0F"/>
    <w:rsid w:val="00CC2F38"/>
    <w:rsid w:val="00CC6BF7"/>
    <w:rsid w:val="00CC7C81"/>
    <w:rsid w:val="00CC7C88"/>
    <w:rsid w:val="00CD4526"/>
    <w:rsid w:val="00CD5247"/>
    <w:rsid w:val="00CE3E28"/>
    <w:rsid w:val="00CF0315"/>
    <w:rsid w:val="00CF3F38"/>
    <w:rsid w:val="00CF4E5E"/>
    <w:rsid w:val="00CF591C"/>
    <w:rsid w:val="00CF5A06"/>
    <w:rsid w:val="00D02176"/>
    <w:rsid w:val="00D05930"/>
    <w:rsid w:val="00D05B9C"/>
    <w:rsid w:val="00D06305"/>
    <w:rsid w:val="00D07310"/>
    <w:rsid w:val="00D1001F"/>
    <w:rsid w:val="00D13B0D"/>
    <w:rsid w:val="00D14AAD"/>
    <w:rsid w:val="00D16E8F"/>
    <w:rsid w:val="00D17E40"/>
    <w:rsid w:val="00D2070D"/>
    <w:rsid w:val="00D21906"/>
    <w:rsid w:val="00D22C47"/>
    <w:rsid w:val="00D3147C"/>
    <w:rsid w:val="00D32407"/>
    <w:rsid w:val="00D32823"/>
    <w:rsid w:val="00D3575D"/>
    <w:rsid w:val="00D37DFC"/>
    <w:rsid w:val="00D405BD"/>
    <w:rsid w:val="00D44EBA"/>
    <w:rsid w:val="00D450F5"/>
    <w:rsid w:val="00D459B1"/>
    <w:rsid w:val="00D45B6F"/>
    <w:rsid w:val="00D46D82"/>
    <w:rsid w:val="00D47662"/>
    <w:rsid w:val="00D47B3B"/>
    <w:rsid w:val="00D50930"/>
    <w:rsid w:val="00D514C5"/>
    <w:rsid w:val="00D5319D"/>
    <w:rsid w:val="00D5425F"/>
    <w:rsid w:val="00D5631B"/>
    <w:rsid w:val="00D566BD"/>
    <w:rsid w:val="00D6145B"/>
    <w:rsid w:val="00D64B62"/>
    <w:rsid w:val="00D64C5A"/>
    <w:rsid w:val="00D66098"/>
    <w:rsid w:val="00D660A8"/>
    <w:rsid w:val="00D6637A"/>
    <w:rsid w:val="00D66C3B"/>
    <w:rsid w:val="00D67004"/>
    <w:rsid w:val="00D707CA"/>
    <w:rsid w:val="00D733A8"/>
    <w:rsid w:val="00D7405C"/>
    <w:rsid w:val="00D7506D"/>
    <w:rsid w:val="00D761FF"/>
    <w:rsid w:val="00D76314"/>
    <w:rsid w:val="00D76440"/>
    <w:rsid w:val="00D76BF9"/>
    <w:rsid w:val="00D8090D"/>
    <w:rsid w:val="00D91817"/>
    <w:rsid w:val="00D928AD"/>
    <w:rsid w:val="00D93953"/>
    <w:rsid w:val="00D966FB"/>
    <w:rsid w:val="00D96873"/>
    <w:rsid w:val="00D96FEF"/>
    <w:rsid w:val="00DA06F0"/>
    <w:rsid w:val="00DA7042"/>
    <w:rsid w:val="00DB4719"/>
    <w:rsid w:val="00DB606C"/>
    <w:rsid w:val="00DB7420"/>
    <w:rsid w:val="00DC10B5"/>
    <w:rsid w:val="00DC5D85"/>
    <w:rsid w:val="00DC6BF8"/>
    <w:rsid w:val="00DD0AE5"/>
    <w:rsid w:val="00DD300C"/>
    <w:rsid w:val="00DD3137"/>
    <w:rsid w:val="00DD6B3A"/>
    <w:rsid w:val="00DE2B66"/>
    <w:rsid w:val="00DE4C8E"/>
    <w:rsid w:val="00DE54C3"/>
    <w:rsid w:val="00DF03D8"/>
    <w:rsid w:val="00DF07FF"/>
    <w:rsid w:val="00DF2CCB"/>
    <w:rsid w:val="00DF35F6"/>
    <w:rsid w:val="00DF396E"/>
    <w:rsid w:val="00DF75A3"/>
    <w:rsid w:val="00E02A76"/>
    <w:rsid w:val="00E04A7C"/>
    <w:rsid w:val="00E056E2"/>
    <w:rsid w:val="00E10ABC"/>
    <w:rsid w:val="00E11E2E"/>
    <w:rsid w:val="00E15020"/>
    <w:rsid w:val="00E17799"/>
    <w:rsid w:val="00E21C72"/>
    <w:rsid w:val="00E23502"/>
    <w:rsid w:val="00E23C91"/>
    <w:rsid w:val="00E24CFE"/>
    <w:rsid w:val="00E24D19"/>
    <w:rsid w:val="00E311A5"/>
    <w:rsid w:val="00E31534"/>
    <w:rsid w:val="00E3312C"/>
    <w:rsid w:val="00E333FA"/>
    <w:rsid w:val="00E33789"/>
    <w:rsid w:val="00E356F4"/>
    <w:rsid w:val="00E409AA"/>
    <w:rsid w:val="00E42702"/>
    <w:rsid w:val="00E427FA"/>
    <w:rsid w:val="00E43739"/>
    <w:rsid w:val="00E43B05"/>
    <w:rsid w:val="00E446B0"/>
    <w:rsid w:val="00E45599"/>
    <w:rsid w:val="00E45643"/>
    <w:rsid w:val="00E45F43"/>
    <w:rsid w:val="00E469CD"/>
    <w:rsid w:val="00E51208"/>
    <w:rsid w:val="00E55C23"/>
    <w:rsid w:val="00E60751"/>
    <w:rsid w:val="00E6223E"/>
    <w:rsid w:val="00E67FCA"/>
    <w:rsid w:val="00E726A9"/>
    <w:rsid w:val="00E752DD"/>
    <w:rsid w:val="00E766BB"/>
    <w:rsid w:val="00E76B33"/>
    <w:rsid w:val="00E81F28"/>
    <w:rsid w:val="00E82D88"/>
    <w:rsid w:val="00E82FBE"/>
    <w:rsid w:val="00E833E5"/>
    <w:rsid w:val="00E83CB1"/>
    <w:rsid w:val="00E859ED"/>
    <w:rsid w:val="00E87C84"/>
    <w:rsid w:val="00E90832"/>
    <w:rsid w:val="00E917BD"/>
    <w:rsid w:val="00E92D57"/>
    <w:rsid w:val="00E94DBF"/>
    <w:rsid w:val="00E974A1"/>
    <w:rsid w:val="00E979A1"/>
    <w:rsid w:val="00EA3E76"/>
    <w:rsid w:val="00EA3F5F"/>
    <w:rsid w:val="00EA62D5"/>
    <w:rsid w:val="00EA7D93"/>
    <w:rsid w:val="00EB1971"/>
    <w:rsid w:val="00EB3AF9"/>
    <w:rsid w:val="00EB3F86"/>
    <w:rsid w:val="00EB405C"/>
    <w:rsid w:val="00EB42FF"/>
    <w:rsid w:val="00EB578D"/>
    <w:rsid w:val="00EB5826"/>
    <w:rsid w:val="00EB7451"/>
    <w:rsid w:val="00EC1503"/>
    <w:rsid w:val="00EC150E"/>
    <w:rsid w:val="00EC30BB"/>
    <w:rsid w:val="00EC42CC"/>
    <w:rsid w:val="00ED16DD"/>
    <w:rsid w:val="00ED1CA8"/>
    <w:rsid w:val="00ED2F67"/>
    <w:rsid w:val="00ED346C"/>
    <w:rsid w:val="00ED49C2"/>
    <w:rsid w:val="00EE00C1"/>
    <w:rsid w:val="00EE1B63"/>
    <w:rsid w:val="00EF0774"/>
    <w:rsid w:val="00EF11D5"/>
    <w:rsid w:val="00EF3348"/>
    <w:rsid w:val="00EF5D40"/>
    <w:rsid w:val="00EF7C67"/>
    <w:rsid w:val="00F001E7"/>
    <w:rsid w:val="00F003F1"/>
    <w:rsid w:val="00F00684"/>
    <w:rsid w:val="00F040A1"/>
    <w:rsid w:val="00F0662D"/>
    <w:rsid w:val="00F07A86"/>
    <w:rsid w:val="00F104E0"/>
    <w:rsid w:val="00F10721"/>
    <w:rsid w:val="00F11818"/>
    <w:rsid w:val="00F12653"/>
    <w:rsid w:val="00F13604"/>
    <w:rsid w:val="00F20A43"/>
    <w:rsid w:val="00F20FE9"/>
    <w:rsid w:val="00F21006"/>
    <w:rsid w:val="00F24F51"/>
    <w:rsid w:val="00F25272"/>
    <w:rsid w:val="00F262CE"/>
    <w:rsid w:val="00F2725F"/>
    <w:rsid w:val="00F27945"/>
    <w:rsid w:val="00F27D0E"/>
    <w:rsid w:val="00F31167"/>
    <w:rsid w:val="00F31656"/>
    <w:rsid w:val="00F32F49"/>
    <w:rsid w:val="00F345A9"/>
    <w:rsid w:val="00F410D1"/>
    <w:rsid w:val="00F42C43"/>
    <w:rsid w:val="00F50D3E"/>
    <w:rsid w:val="00F5153C"/>
    <w:rsid w:val="00F51E7E"/>
    <w:rsid w:val="00F520E1"/>
    <w:rsid w:val="00F52EF9"/>
    <w:rsid w:val="00F539D7"/>
    <w:rsid w:val="00F541C2"/>
    <w:rsid w:val="00F5655A"/>
    <w:rsid w:val="00F6273B"/>
    <w:rsid w:val="00F63433"/>
    <w:rsid w:val="00F642B2"/>
    <w:rsid w:val="00F66D57"/>
    <w:rsid w:val="00F70AFF"/>
    <w:rsid w:val="00F74B5A"/>
    <w:rsid w:val="00F75DFA"/>
    <w:rsid w:val="00F76F55"/>
    <w:rsid w:val="00F82B35"/>
    <w:rsid w:val="00F8662B"/>
    <w:rsid w:val="00F868C8"/>
    <w:rsid w:val="00F8696F"/>
    <w:rsid w:val="00F878C8"/>
    <w:rsid w:val="00F9139B"/>
    <w:rsid w:val="00F9198F"/>
    <w:rsid w:val="00F93727"/>
    <w:rsid w:val="00F9429B"/>
    <w:rsid w:val="00FA4858"/>
    <w:rsid w:val="00FA613D"/>
    <w:rsid w:val="00FA6E6E"/>
    <w:rsid w:val="00FB17D9"/>
    <w:rsid w:val="00FB432D"/>
    <w:rsid w:val="00FB56AB"/>
    <w:rsid w:val="00FB66E7"/>
    <w:rsid w:val="00FC2828"/>
    <w:rsid w:val="00FC488F"/>
    <w:rsid w:val="00FC4D40"/>
    <w:rsid w:val="00FC7ED6"/>
    <w:rsid w:val="00FD0CF4"/>
    <w:rsid w:val="00FD1080"/>
    <w:rsid w:val="00FD1AFC"/>
    <w:rsid w:val="00FD36A1"/>
    <w:rsid w:val="00FD38A7"/>
    <w:rsid w:val="00FD5672"/>
    <w:rsid w:val="00FD5B1E"/>
    <w:rsid w:val="00FD6C05"/>
    <w:rsid w:val="00FD780F"/>
    <w:rsid w:val="00FE1126"/>
    <w:rsid w:val="00FE3C03"/>
    <w:rsid w:val="00FE4F19"/>
    <w:rsid w:val="00FE5CDE"/>
    <w:rsid w:val="00FE7AB7"/>
    <w:rsid w:val="00FF0551"/>
    <w:rsid w:val="00FF0E4D"/>
    <w:rsid w:val="00FF1966"/>
    <w:rsid w:val="00FF7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248C"/>
    <w:pPr>
      <w:spacing w:line="360" w:lineRule="auto"/>
    </w:pPr>
    <w:rPr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405C"/>
    <w:pPr>
      <w:keepNext/>
      <w:keepLines/>
      <w:spacing w:before="720" w:after="240"/>
      <w:outlineLvl w:val="0"/>
    </w:pPr>
    <w:rPr>
      <w:rFonts w:eastAsia="Times New Roman"/>
      <w:b/>
      <w:b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D7405C"/>
    <w:rPr>
      <w:rFonts w:ascii="Times New Roman" w:eastAsia="Times New Roman" w:hAnsi="Times New Roman" w:cs="Times New Roman"/>
      <w:b/>
      <w:bCs/>
      <w:sz w:val="24"/>
      <w:szCs w:val="28"/>
    </w:rPr>
  </w:style>
  <w:style w:type="paragraph" w:customStyle="1" w:styleId="Styl1">
    <w:name w:val="Styl1"/>
    <w:basedOn w:val="Normalny"/>
    <w:qFormat/>
    <w:rsid w:val="0019248C"/>
  </w:style>
  <w:style w:type="paragraph" w:styleId="Tekstdymka">
    <w:name w:val="Balloon Text"/>
    <w:basedOn w:val="Normalny"/>
    <w:link w:val="TekstdymkaZnak"/>
    <w:uiPriority w:val="99"/>
    <w:semiHidden/>
    <w:unhideWhenUsed/>
    <w:rsid w:val="0019248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9248C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aliases w:val="Wypunktowanie,normalny tekst"/>
    <w:basedOn w:val="Normalny"/>
    <w:link w:val="AkapitzlistZnak"/>
    <w:uiPriority w:val="34"/>
    <w:qFormat/>
    <w:rsid w:val="00266608"/>
    <w:pPr>
      <w:ind w:left="720"/>
      <w:contextualSpacing/>
    </w:pPr>
  </w:style>
  <w:style w:type="character" w:styleId="Hipercze">
    <w:name w:val="Hyperlink"/>
    <w:unhideWhenUsed/>
    <w:rsid w:val="00847546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4360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074360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07436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67C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67C1A"/>
    <w:rPr>
      <w:sz w:val="24"/>
      <w:szCs w:val="24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67C1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67C1A"/>
    <w:rPr>
      <w:sz w:val="24"/>
      <w:szCs w:val="24"/>
      <w:lang w:eastAsia="en-US"/>
    </w:rPr>
  </w:style>
  <w:style w:type="character" w:customStyle="1" w:styleId="AkapitzlistZnak">
    <w:name w:val="Akapit z listą Znak"/>
    <w:aliases w:val="Wypunktowanie Znak,normalny tekst Znak,Numerowanie Znak,Akapit z listą BS Znak,L1 Znak,Akapit z listą5 Znak,Bulleted list Znak,Odstavec Znak,Podsis rysunku Znak,T_SZ_List Paragraph Znak,sw tekst Znak,CW_Lista Znak"/>
    <w:link w:val="Akapitzlist1"/>
    <w:uiPriority w:val="34"/>
    <w:qFormat/>
    <w:locked/>
    <w:rsid w:val="007A4978"/>
    <w:rPr>
      <w:sz w:val="24"/>
      <w:szCs w:val="24"/>
      <w:lang w:eastAsia="en-US"/>
    </w:rPr>
  </w:style>
  <w:style w:type="paragraph" w:customStyle="1" w:styleId="Default">
    <w:name w:val="Default"/>
    <w:rsid w:val="00CA4D67"/>
    <w:pPr>
      <w:autoSpaceDE w:val="0"/>
      <w:autoSpaceDN w:val="0"/>
      <w:adjustRightInd w:val="0"/>
    </w:pPr>
    <w:rPr>
      <w:rFonts w:eastAsia="Arial Unicode MS"/>
      <w:color w:val="000000"/>
      <w:sz w:val="24"/>
      <w:szCs w:val="24"/>
    </w:rPr>
  </w:style>
  <w:style w:type="paragraph" w:styleId="Tekstpodstawowy">
    <w:name w:val="Body Text"/>
    <w:link w:val="TekstpodstawowyZnak"/>
    <w:unhideWhenUsed/>
    <w:rsid w:val="00CA4D67"/>
    <w:rPr>
      <w:rFonts w:eastAsia="Arial Unicode MS" w:cs="Arial Unicode MS"/>
      <w:color w:val="000000"/>
      <w:sz w:val="26"/>
      <w:szCs w:val="26"/>
      <w:u w:color="000000"/>
      <w:lang w:val="ru-RU"/>
    </w:rPr>
  </w:style>
  <w:style w:type="character" w:customStyle="1" w:styleId="TekstpodstawowyZnak">
    <w:name w:val="Tekst podstawowy Znak"/>
    <w:link w:val="Tekstpodstawowy"/>
    <w:rsid w:val="00CA4D67"/>
    <w:rPr>
      <w:rFonts w:eastAsia="Arial Unicode MS" w:cs="Arial Unicode MS"/>
      <w:color w:val="000000"/>
      <w:sz w:val="26"/>
      <w:szCs w:val="26"/>
      <w:u w:color="000000"/>
      <w:lang w:val="ru-RU"/>
    </w:rPr>
  </w:style>
  <w:style w:type="paragraph" w:customStyle="1" w:styleId="ZnakZnakZnak1ZnakZnakZnakZnak">
    <w:name w:val="Znak Znak Znak1 Znak Znak Znak Znak"/>
    <w:basedOn w:val="Normalny"/>
    <w:uiPriority w:val="99"/>
    <w:rsid w:val="00E11E2E"/>
    <w:pPr>
      <w:spacing w:line="240" w:lineRule="auto"/>
    </w:pPr>
    <w:rPr>
      <w:rFonts w:ascii="Calibri" w:eastAsia="Times New Roman" w:hAnsi="Calibri" w:cs="Calibri"/>
      <w:lang w:eastAsia="pl-PL"/>
    </w:rPr>
  </w:style>
  <w:style w:type="character" w:customStyle="1" w:styleId="apple-converted-space">
    <w:name w:val="apple-converted-space"/>
    <w:basedOn w:val="Domylnaczcionkaakapitu"/>
    <w:rsid w:val="00D8090D"/>
  </w:style>
  <w:style w:type="paragraph" w:customStyle="1" w:styleId="Standard">
    <w:name w:val="Standard"/>
    <w:rsid w:val="00CA5374"/>
    <w:pPr>
      <w:widowControl w:val="0"/>
      <w:suppressAutoHyphens/>
      <w:autoSpaceDE w:val="0"/>
    </w:pPr>
    <w:rPr>
      <w:rFonts w:eastAsia="Times New Roman"/>
      <w:sz w:val="24"/>
      <w:szCs w:val="24"/>
      <w:lang w:bidi="pl-PL"/>
    </w:rPr>
  </w:style>
  <w:style w:type="paragraph" w:styleId="NormalnyWeb">
    <w:name w:val="Normal (Web)"/>
    <w:basedOn w:val="Normalny"/>
    <w:uiPriority w:val="99"/>
    <w:unhideWhenUsed/>
    <w:rsid w:val="00CA5374"/>
    <w:pPr>
      <w:spacing w:line="240" w:lineRule="auto"/>
    </w:pPr>
    <w:rPr>
      <w:lang w:eastAsia="pl-PL"/>
    </w:rPr>
  </w:style>
  <w:style w:type="character" w:styleId="UyteHipercze">
    <w:name w:val="FollowedHyperlink"/>
    <w:basedOn w:val="Domylnaczcionkaakapitu"/>
    <w:rsid w:val="00D733A8"/>
    <w:rPr>
      <w:color w:val="800080"/>
      <w:u w:val="single"/>
    </w:rPr>
  </w:style>
  <w:style w:type="character" w:customStyle="1" w:styleId="NagwekZnak1">
    <w:name w:val="Nagłówek Znak1"/>
    <w:uiPriority w:val="99"/>
    <w:locked/>
    <w:rsid w:val="006A122F"/>
    <w:rPr>
      <w:sz w:val="24"/>
    </w:rPr>
  </w:style>
  <w:style w:type="paragraph" w:customStyle="1" w:styleId="pkt">
    <w:name w:val="pkt"/>
    <w:basedOn w:val="Normalny"/>
    <w:uiPriority w:val="99"/>
    <w:rsid w:val="006A122F"/>
    <w:pPr>
      <w:suppressAutoHyphens/>
      <w:autoSpaceDE w:val="0"/>
      <w:spacing w:before="60" w:after="60"/>
      <w:ind w:left="851" w:hanging="295"/>
      <w:jc w:val="both"/>
    </w:pPr>
    <w:rPr>
      <w:rFonts w:ascii="Univers-PL" w:eastAsia="Univers-PL" w:cs="Univers-PL"/>
      <w:sz w:val="19"/>
      <w:szCs w:val="19"/>
      <w:lang w:eastAsia="ar-SA"/>
    </w:rPr>
  </w:style>
  <w:style w:type="paragraph" w:styleId="Akapitzlist">
    <w:name w:val="List Paragraph"/>
    <w:aliases w:val="Podsis rysunku,Akapit z listą numerowaną,Numerowanie,Akapit z listą BS,L1,Akapit z listą5,Bulleted list,Odstavec,T_SZ_List Paragraph,sw tekst,CW_Lista"/>
    <w:basedOn w:val="Normalny"/>
    <w:uiPriority w:val="34"/>
    <w:qFormat/>
    <w:rsid w:val="00885F96"/>
    <w:pPr>
      <w:ind w:left="720"/>
      <w:contextualSpacing/>
    </w:pPr>
  </w:style>
  <w:style w:type="table" w:styleId="Tabela-Siatka">
    <w:name w:val="Table Grid"/>
    <w:basedOn w:val="Standardowy"/>
    <w:uiPriority w:val="59"/>
    <w:rsid w:val="002C29A8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rsid w:val="00FB17D9"/>
    <w:pPr>
      <w:suppressAutoHyphens/>
      <w:spacing w:line="240" w:lineRule="auto"/>
    </w:pPr>
    <w:rPr>
      <w:rFonts w:ascii="Arial" w:eastAsia="Times New Roman" w:hAnsi="Arial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B17D9"/>
    <w:rPr>
      <w:rFonts w:ascii="Arial" w:eastAsia="Times New Roman" w:hAnsi="Arial"/>
      <w:lang w:eastAsia="ar-SA"/>
    </w:rPr>
  </w:style>
  <w:style w:type="character" w:styleId="Odwoanieprzypisudolnego">
    <w:name w:val="footnote reference"/>
    <w:uiPriority w:val="99"/>
    <w:rsid w:val="00FB17D9"/>
    <w:rPr>
      <w:rFonts w:cs="Times New Roman"/>
      <w:vertAlign w:val="superscript"/>
    </w:rPr>
  </w:style>
  <w:style w:type="table" w:customStyle="1" w:styleId="TableGrid">
    <w:name w:val="TableGrid"/>
    <w:rsid w:val="004D6F70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D6F70"/>
    <w:pPr>
      <w:spacing w:after="10" w:line="240" w:lineRule="auto"/>
      <w:ind w:left="10" w:hanging="10"/>
    </w:pPr>
    <w:rPr>
      <w:rFonts w:ascii="Arial" w:eastAsia="Arial" w:hAnsi="Arial" w:cs="Arial"/>
      <w:color w:val="000000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D6F70"/>
    <w:rPr>
      <w:rFonts w:ascii="Arial" w:eastAsia="Arial" w:hAnsi="Arial" w:cs="Arial"/>
      <w:color w:val="000000"/>
    </w:rPr>
  </w:style>
  <w:style w:type="paragraph" w:styleId="Tytu">
    <w:name w:val="Title"/>
    <w:basedOn w:val="Normalny"/>
    <w:next w:val="Normalny"/>
    <w:link w:val="TytuZnak"/>
    <w:qFormat/>
    <w:rsid w:val="00947D99"/>
    <w:pPr>
      <w:suppressAutoHyphens/>
      <w:spacing w:line="240" w:lineRule="auto"/>
      <w:jc w:val="center"/>
    </w:pPr>
    <w:rPr>
      <w:rFonts w:eastAsia="Times New Roman"/>
      <w:b/>
      <w:sz w:val="32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947D99"/>
    <w:rPr>
      <w:rFonts w:eastAsia="Times New Roman"/>
      <w:b/>
      <w:sz w:val="32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7D9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947D9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styleId="Pogrubienie">
    <w:name w:val="Strong"/>
    <w:basedOn w:val="Domylnaczcionkaakapitu"/>
    <w:uiPriority w:val="22"/>
    <w:qFormat/>
    <w:rsid w:val="00C7023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1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2228</Words>
  <Characters>13370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15567</CharactersWithSpaces>
  <SharedDoc>false</SharedDoc>
  <HLinks>
    <vt:vector size="36" baseType="variant">
      <vt:variant>
        <vt:i4>458772</vt:i4>
      </vt:variant>
      <vt:variant>
        <vt:i4>18</vt:i4>
      </vt:variant>
      <vt:variant>
        <vt:i4>0</vt:i4>
      </vt:variant>
      <vt:variant>
        <vt:i4>5</vt:i4>
      </vt:variant>
      <vt:variant>
        <vt:lpwstr>http://www.bip.elk.gmina.pl/</vt:lpwstr>
      </vt:variant>
      <vt:variant>
        <vt:lpwstr/>
      </vt:variant>
      <vt:variant>
        <vt:i4>5505084</vt:i4>
      </vt:variant>
      <vt:variant>
        <vt:i4>15</vt:i4>
      </vt:variant>
      <vt:variant>
        <vt:i4>0</vt:i4>
      </vt:variant>
      <vt:variant>
        <vt:i4>5</vt:i4>
      </vt:variant>
      <vt:variant>
        <vt:lpwstr>mailto:ug@elk.gmina.pl</vt:lpwstr>
      </vt:variant>
      <vt:variant>
        <vt:lpwstr/>
      </vt:variant>
      <vt:variant>
        <vt:i4>2752581</vt:i4>
      </vt:variant>
      <vt:variant>
        <vt:i4>9</vt:i4>
      </vt:variant>
      <vt:variant>
        <vt:i4>0</vt:i4>
      </vt:variant>
      <vt:variant>
        <vt:i4>5</vt:i4>
      </vt:variant>
      <vt:variant>
        <vt:lpwstr>mailto:bpgelk@wbp.olsztyn.pl</vt:lpwstr>
      </vt:variant>
      <vt:variant>
        <vt:lpwstr/>
      </vt:variant>
      <vt:variant>
        <vt:i4>1966168</vt:i4>
      </vt:variant>
      <vt:variant>
        <vt:i4>6</vt:i4>
      </vt:variant>
      <vt:variant>
        <vt:i4>0</vt:i4>
      </vt:variant>
      <vt:variant>
        <vt:i4>5</vt:i4>
      </vt:variant>
      <vt:variant>
        <vt:lpwstr>http://www.cpv.com.pl/kod,31000000-6.html</vt:lpwstr>
      </vt:variant>
      <vt:variant>
        <vt:lpwstr/>
      </vt:variant>
      <vt:variant>
        <vt:i4>1179736</vt:i4>
      </vt:variant>
      <vt:variant>
        <vt:i4>3</vt:i4>
      </vt:variant>
      <vt:variant>
        <vt:i4>0</vt:i4>
      </vt:variant>
      <vt:variant>
        <vt:i4>5</vt:i4>
      </vt:variant>
      <vt:variant>
        <vt:lpwstr>http://www.cpv.com.pl/kod,39000000-2.html</vt:lpwstr>
      </vt:variant>
      <vt:variant>
        <vt:lpwstr/>
      </vt:variant>
      <vt:variant>
        <vt:i4>458772</vt:i4>
      </vt:variant>
      <vt:variant>
        <vt:i4>0</vt:i4>
      </vt:variant>
      <vt:variant>
        <vt:i4>0</vt:i4>
      </vt:variant>
      <vt:variant>
        <vt:i4>5</vt:i4>
      </vt:variant>
      <vt:variant>
        <vt:lpwstr>http://www.bip.elk.gmina.pl/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Windows User</cp:lastModifiedBy>
  <cp:revision>2</cp:revision>
  <cp:lastPrinted>2019-11-07T07:03:00Z</cp:lastPrinted>
  <dcterms:created xsi:type="dcterms:W3CDTF">2019-11-12T07:58:00Z</dcterms:created>
  <dcterms:modified xsi:type="dcterms:W3CDTF">2019-11-12T07:58:00Z</dcterms:modified>
</cp:coreProperties>
</file>